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44f4a" w14:textId="3444f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Меркі ауданы ауылдық округтерінің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аудандық мәслихатының 2024 жылғы 27 желтоқсандағы № 37-2 шешімі.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Ескерту. 01.01.2025 бастап қолданысқа енгізіледі - осы шешімнің 5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Меркі аудандық мәслихаты ШЕШІМ ҚАБЫЛДАДЫ: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ауылдық округтердің бюджеттері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Ақтоған ауылдық округінің 2025-2027 жылдарға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келесіндей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133203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44931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2500 мың теңге;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85672 мың теңге;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142179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-8976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8976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- 8976 мың теңге.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1-2. Жамбыл ауылдық округінің 2025-2027 жылдарға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келесіндей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-140652 мың теңге, оның ішінде: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104985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5267 мың теңге;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2100 мың теңге;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–28300 мың теңге;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–159726 мың теңге;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-19074 мың теңге;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19074 мың теңге;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- 19074 мың теңге.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1-3. Меркі ауылдық округінің 2025-2027 жылдарға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3-қосымшаға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келесіндей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- 841816 мың теңге, оның ішінде:</w:t>
      </w:r>
    </w:p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411026 мың теңге;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580 мың теңге;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2500 мың теңге;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–427710 мың теңге;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–974733 мың теңге;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-132917 мың теңге;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–132917 мың теңге;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қалдықтары-132917 мың теңге.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1-4. Сарымолдаев ауылдық округінің 2025-2027 жылдарға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4-қосымшаға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келесіндей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-154368 мың теңге, оның ішінде:</w:t>
      </w:r>
    </w:p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–149083 мың теңге;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5085 мың теңге;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0 мың теңге;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–222427 мың теңге;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-68059 мың теңге;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68059 мың теңге;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қалдықтары-68059 мың теңге.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1-5. Ойтал ауылдық ауылдық округінің 2025-2027 жылдарға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5-қосымшаға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келесіндей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-149955 мың теңге, оның ішінде:</w:t>
      </w:r>
    </w:p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72455 мың теңге;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–200 мың теңге;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–77200 мың теңге;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–154267 мың теңге;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-4312 мың теңге;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4312 мың теңге;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қалдықтары-4312 мың теңге.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1-6. Т.Рысқұлов ауылдық округінің 2025-2027 жылдарға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6-қосымшаға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келесіндей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- 67998 мың теңге, оның ішінде:</w:t>
      </w:r>
    </w:p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31254 мың теңге;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–500 мың теңге;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–36144 мың теңге;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68951 мың теңге;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-953 мың теңге;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953 мың теңге;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қалдықтары-953 мың теңге.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1-7. Тәтті ауылдық округінің 2025-2027 жылдарға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келесіндей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- 63096 мың теңге, оның ішінде:</w:t>
      </w:r>
    </w:p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15219 мың теңге;</w:t>
      </w:r>
    </w:p>
    <w:bookmarkEnd w:id="96"/>
    <w:bookmarkStart w:name="z1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–100 мың теңге;</w:t>
      </w:r>
    </w:p>
    <w:bookmarkEnd w:id="97"/>
    <w:bookmarkStart w:name="z1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7379 мың теңге;</w:t>
      </w:r>
    </w:p>
    <w:bookmarkEnd w:id="98"/>
    <w:bookmarkStart w:name="z1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–40398 мың теңге;</w:t>
      </w:r>
    </w:p>
    <w:bookmarkEnd w:id="99"/>
    <w:bookmarkStart w:name="z1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120492 мың теңге;</w:t>
      </w:r>
    </w:p>
    <w:bookmarkEnd w:id="100"/>
    <w:bookmarkStart w:name="z1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01"/>
    <w:bookmarkStart w:name="z1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102"/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103"/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104"/>
    <w:bookmarkStart w:name="z1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5"/>
    <w:bookmarkStart w:name="z12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06"/>
    <w:bookmarkStart w:name="z1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- -57396 мың теңге;</w:t>
      </w:r>
    </w:p>
    <w:bookmarkEnd w:id="107"/>
    <w:bookmarkStart w:name="z1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57396 мың теңге;</w:t>
      </w:r>
    </w:p>
    <w:bookmarkEnd w:id="108"/>
    <w:bookmarkStart w:name="z1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09"/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10"/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қалдықтары-57396 мың теңге.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1-8. Ақарал ауылдық округінің 2025-2027 жылдарға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8-қосымшаға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келесіндей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- 69117 мың теңге, оның ішінде:</w:t>
      </w:r>
    </w:p>
    <w:bookmarkStart w:name="z13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20982 мың теңге;</w:t>
      </w:r>
    </w:p>
    <w:bookmarkEnd w:id="112"/>
    <w:bookmarkStart w:name="z13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113"/>
    <w:bookmarkStart w:name="z13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bookmarkEnd w:id="114"/>
    <w:bookmarkStart w:name="z13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–47835 мың теңге;</w:t>
      </w:r>
    </w:p>
    <w:bookmarkEnd w:id="115"/>
    <w:bookmarkStart w:name="z13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70449 мың теңге;</w:t>
      </w:r>
    </w:p>
    <w:bookmarkEnd w:id="116"/>
    <w:bookmarkStart w:name="z13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17"/>
    <w:bookmarkStart w:name="z14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118"/>
    <w:bookmarkStart w:name="z14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119"/>
    <w:bookmarkStart w:name="z14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120"/>
    <w:bookmarkStart w:name="z14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1"/>
    <w:bookmarkStart w:name="z14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22"/>
    <w:bookmarkStart w:name="z14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-1332 мың теңге;</w:t>
      </w:r>
    </w:p>
    <w:bookmarkEnd w:id="123"/>
    <w:bookmarkStart w:name="z14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қаржыландыру(профицитті пайдалану)- 1332 мың теңге;</w:t>
      </w:r>
    </w:p>
    <w:bookmarkEnd w:id="124"/>
    <w:bookmarkStart w:name="z14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25"/>
    <w:bookmarkStart w:name="z14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26"/>
    <w:bookmarkStart w:name="z14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қалдықтары-1332 мың теңге.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1-9. Сұрат ауылдық округінің 2025-2027 жылдарға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9-қосымшаға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келесіндей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- 67831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12152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–55479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69871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-2040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2040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қалдықтары-2040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1-10. Жанатоған ауылдық округінің 2025-2027 жылдарға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10-қосымшаға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келесіндей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- 64746 мың теңге, оның ішінде:</w:t>
      </w:r>
    </w:p>
    <w:bookmarkStart w:name="z17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22684 мың теңге;</w:t>
      </w:r>
    </w:p>
    <w:bookmarkEnd w:id="128"/>
    <w:bookmarkStart w:name="z17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129"/>
    <w:bookmarkStart w:name="z17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bookmarkEnd w:id="130"/>
    <w:bookmarkStart w:name="z17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–41862 мың теңге;</w:t>
      </w:r>
    </w:p>
    <w:bookmarkEnd w:id="131"/>
    <w:bookmarkStart w:name="z17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шығындар – 66588 мың теңге; </w:t>
      </w:r>
    </w:p>
    <w:bookmarkEnd w:id="132"/>
    <w:bookmarkStart w:name="z17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33"/>
    <w:bookmarkStart w:name="z17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134"/>
    <w:bookmarkStart w:name="z17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135"/>
    <w:bookmarkStart w:name="z17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136"/>
    <w:bookmarkStart w:name="z17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7"/>
    <w:bookmarkStart w:name="z18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38"/>
    <w:bookmarkStart w:name="z18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-1842 мың теңге;</w:t>
      </w:r>
    </w:p>
    <w:bookmarkEnd w:id="139"/>
    <w:bookmarkStart w:name="z18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1842 мың теңге;</w:t>
      </w:r>
    </w:p>
    <w:bookmarkEnd w:id="140"/>
    <w:bookmarkStart w:name="z18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41"/>
    <w:bookmarkStart w:name="z18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42"/>
    <w:bookmarkStart w:name="z18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қалдықтары-1842 мың теңге.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қалдықтары-1842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1-11. Андас батыр ауылдық округінің 2025-2027 жылдарға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11-қосымшаға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келесіндей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- 113675 мың теңге, оның ішінде:</w:t>
      </w:r>
    </w:p>
    <w:bookmarkStart w:name="z18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58603 мың теңге;</w:t>
      </w:r>
    </w:p>
    <w:bookmarkEnd w:id="144"/>
    <w:bookmarkStart w:name="z18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–200 мың теңге;</w:t>
      </w:r>
    </w:p>
    <w:bookmarkEnd w:id="145"/>
    <w:bookmarkStart w:name="z19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11755 мың теңге;</w:t>
      </w:r>
    </w:p>
    <w:bookmarkEnd w:id="146"/>
    <w:bookmarkStart w:name="z19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–43117 мың теңге;</w:t>
      </w:r>
    </w:p>
    <w:bookmarkEnd w:id="147"/>
    <w:bookmarkStart w:name="z19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115972 мың теңге;</w:t>
      </w:r>
    </w:p>
    <w:bookmarkEnd w:id="148"/>
    <w:bookmarkStart w:name="z19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49"/>
    <w:bookmarkStart w:name="z19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150"/>
    <w:bookmarkStart w:name="z19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151"/>
    <w:bookmarkStart w:name="z19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152"/>
    <w:bookmarkStart w:name="z19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3"/>
    <w:bookmarkStart w:name="z19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54"/>
    <w:bookmarkStart w:name="z19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-2297 мың теңге;</w:t>
      </w:r>
    </w:p>
    <w:bookmarkEnd w:id="155"/>
    <w:bookmarkStart w:name="z20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2297 мың теңге;</w:t>
      </w:r>
    </w:p>
    <w:bookmarkEnd w:id="156"/>
    <w:bookmarkStart w:name="z20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57"/>
    <w:bookmarkStart w:name="z20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58"/>
    <w:bookmarkStart w:name="z20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қалдықтары-2297 мың теңге.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1-12. Кеңес ауылдық округінің 2025-2027 жылдарға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12-қосымшаға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келесіндей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-137345 мың теңге, оның ішінде:</w:t>
      </w:r>
    </w:p>
    <w:bookmarkStart w:name="z20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12725 мың теңге;</w:t>
      </w:r>
    </w:p>
    <w:bookmarkEnd w:id="160"/>
    <w:bookmarkStart w:name="z20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161"/>
    <w:bookmarkStart w:name="z20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505 мың теңге;</w:t>
      </w:r>
    </w:p>
    <w:bookmarkEnd w:id="162"/>
    <w:bookmarkStart w:name="z20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–124015 мың теңге;</w:t>
      </w:r>
    </w:p>
    <w:bookmarkEnd w:id="163"/>
    <w:bookmarkStart w:name="z21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–138252 мың теңге;</w:t>
      </w:r>
    </w:p>
    <w:bookmarkEnd w:id="164"/>
    <w:bookmarkStart w:name="z21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65"/>
    <w:bookmarkStart w:name="z21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166"/>
    <w:bookmarkStart w:name="z21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167"/>
    <w:bookmarkStart w:name="z21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168"/>
    <w:bookmarkStart w:name="z21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69"/>
    <w:bookmarkStart w:name="z21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70"/>
    <w:bookmarkStart w:name="z21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-907 мың теңге;</w:t>
      </w:r>
    </w:p>
    <w:bookmarkEnd w:id="171"/>
    <w:bookmarkStart w:name="z21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907 мың теңге;</w:t>
      </w:r>
    </w:p>
    <w:bookmarkEnd w:id="172"/>
    <w:bookmarkStart w:name="z21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73"/>
    <w:bookmarkStart w:name="z22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74"/>
    <w:bookmarkStart w:name="z22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қалдықтары-907 мың теңге.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1-13. Ақермен ауылдық округінің 2025-2027 жылдарға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13-қосымшаға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келесіндей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- 81999 мың теңге, оның ішінде:</w:t>
      </w:r>
    </w:p>
    <w:bookmarkStart w:name="z22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11449 мың теңге;</w:t>
      </w:r>
    </w:p>
    <w:bookmarkEnd w:id="176"/>
    <w:bookmarkStart w:name="z22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–100 мың теңге;</w:t>
      </w:r>
    </w:p>
    <w:bookmarkEnd w:id="177"/>
    <w:bookmarkStart w:name="z22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bookmarkEnd w:id="178"/>
    <w:bookmarkStart w:name="z22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–70350 мың теңге;</w:t>
      </w:r>
    </w:p>
    <w:bookmarkEnd w:id="179"/>
    <w:bookmarkStart w:name="z22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–82533 мың теңге;</w:t>
      </w:r>
    </w:p>
    <w:bookmarkEnd w:id="180"/>
    <w:bookmarkStart w:name="z22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81"/>
    <w:bookmarkStart w:name="z23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182"/>
    <w:bookmarkStart w:name="z23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183"/>
    <w:bookmarkStart w:name="z23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184"/>
    <w:bookmarkStart w:name="z23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85"/>
    <w:bookmarkStart w:name="z23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86"/>
    <w:bookmarkStart w:name="z23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-534 мың теңге;</w:t>
      </w:r>
    </w:p>
    <w:bookmarkEnd w:id="187"/>
    <w:bookmarkStart w:name="z23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қаржыландыру(профицитті пайдалану)-534 мың теңге;</w:t>
      </w:r>
    </w:p>
    <w:bookmarkEnd w:id="188"/>
    <w:bookmarkStart w:name="z23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89"/>
    <w:bookmarkStart w:name="z23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90"/>
    <w:bookmarkStart w:name="z23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- 534 мың теңге.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1-14. Аспара ауылдық округінің 2025-2027 жылдарға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14-қосымшаға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келесіндей көлемдерде бекітілсін:</w:t>
      </w:r>
    </w:p>
    <w:bookmarkStart w:name="z26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- 58401 мың теңге, оның ішінде:</w:t>
      </w:r>
    </w:p>
    <w:bookmarkEnd w:id="192"/>
    <w:bookmarkStart w:name="z24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–8472 мың теңге;</w:t>
      </w:r>
    </w:p>
    <w:bookmarkEnd w:id="193"/>
    <w:bookmarkStart w:name="z24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–100 мың теңге;</w:t>
      </w:r>
    </w:p>
    <w:bookmarkEnd w:id="194"/>
    <w:bookmarkStart w:name="z24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bookmarkEnd w:id="195"/>
    <w:bookmarkStart w:name="z24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–49729 мың теңге;</w:t>
      </w:r>
    </w:p>
    <w:bookmarkEnd w:id="196"/>
    <w:bookmarkStart w:name="z24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58759 мың теңге;</w:t>
      </w:r>
    </w:p>
    <w:bookmarkEnd w:id="197"/>
    <w:bookmarkStart w:name="z24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98"/>
    <w:bookmarkStart w:name="z24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199"/>
    <w:bookmarkStart w:name="z24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200"/>
    <w:bookmarkStart w:name="z25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201"/>
    <w:bookmarkStart w:name="z25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02"/>
    <w:bookmarkStart w:name="z25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203"/>
    <w:bookmarkStart w:name="z25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-358 мың теңге;</w:t>
      </w:r>
    </w:p>
    <w:bookmarkEnd w:id="204"/>
    <w:bookmarkStart w:name="z25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358 мың теңге;</w:t>
      </w:r>
    </w:p>
    <w:bookmarkEnd w:id="205"/>
    <w:bookmarkStart w:name="z25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06"/>
    <w:bookmarkStart w:name="z25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07"/>
    <w:bookmarkStart w:name="z25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- 358 мың теңге";</w:t>
      </w:r>
    </w:p>
    <w:bookmarkEnd w:id="2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Жамбыл облысы Меркі аудандық мәслихатының 19.08.2025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44-2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жергілікті бюджеттің атқару процесінде секвестрлеуге жатпайтын бюджеттік бағдарламалар көзделмеген.</w:t>
      </w:r>
    </w:p>
    <w:bookmarkStart w:name="z26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ауылдық округтердің бюджеттеріне аудандық бюджет қаржысы есебінен қарастырылған ағымдағы нысаналы трансферт сомасы ескерілсін.</w:t>
      </w:r>
    </w:p>
    <w:bookmarkEnd w:id="209"/>
    <w:bookmarkStart w:name="z26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орындалуына бақылау сегізінші шақырылған аудандық мәслихаттың экономика, бюджет, салық және құрылыс пен инфрақұрылымды дамыту мәселелері жөніндегі тұрақты комиссиясына жүктелсін.</w:t>
      </w:r>
    </w:p>
    <w:bookmarkEnd w:id="210"/>
    <w:bookmarkStart w:name="z26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2025 жылғы 1 қантардан бастап қолданысқа енгізіледі.</w:t>
      </w:r>
    </w:p>
    <w:bookmarkEnd w:id="2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Меркі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1-1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Ақтоған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өзгерістер енгізілді - Жамбыл облысы Меркі аудандық мәслихатының 19.08.2025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44-2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1-2 қосымша</w:t>
            </w:r>
          </w:p>
        </w:tc>
      </w:tr>
    </w:tbl>
    <w:bookmarkStart w:name="z274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Ақтоған ауылдық округінің бюджеті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1-3 қосымша</w:t>
            </w:r>
          </w:p>
        </w:tc>
      </w:tr>
    </w:tbl>
    <w:bookmarkStart w:name="z278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Ақтоған ауылдық округінің бюджеті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2-1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Жамбыл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өзгерістер енгізілді - Жамбыл облысы Меркі аудандық мәслихатының 19.08.202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44-2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2-2 қосымша</w:t>
            </w:r>
          </w:p>
        </w:tc>
      </w:tr>
    </w:tbl>
    <w:bookmarkStart w:name="z286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Жамбыл ауылдық округінің бюджеті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2-3 қосымша</w:t>
            </w:r>
          </w:p>
        </w:tc>
      </w:tr>
    </w:tbl>
    <w:bookmarkStart w:name="z290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Жамбыл ауылдық округінің бюджеті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3-1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Меркі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өзгерістер енгізілді - Жамбыл облысы Меркі аудандық мәслихатының 19.08.2025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44-2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3-2 қосымша</w:t>
            </w:r>
          </w:p>
        </w:tc>
      </w:tr>
    </w:tbl>
    <w:bookmarkStart w:name="z298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Меркі ауылдық округінің бюджеті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3-3 қосымша</w:t>
            </w:r>
          </w:p>
        </w:tc>
      </w:tr>
    </w:tbl>
    <w:bookmarkStart w:name="z302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Меркі ауылдық округінің бюджеті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4-1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Сарымолдаев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өзгерістер енгізілді - Жамбыл облысы Меркі аудандық мәслихатының 19.08.2025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44-2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4-2 қосымша</w:t>
            </w:r>
          </w:p>
        </w:tc>
      </w:tr>
    </w:tbl>
    <w:bookmarkStart w:name="z310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Сарымолдаев ауылдық округінің бюджеті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4-3 қосымша</w:t>
            </w:r>
          </w:p>
        </w:tc>
      </w:tr>
    </w:tbl>
    <w:bookmarkStart w:name="z314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Сарымолдаев ауылдық округінің бюджеті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5-1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Ойтал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өзгерістер енгізілді - Жамбыл облысы Меркі аудандық мәслихатының 19.08.2025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44-2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5-2 қосымша</w:t>
            </w:r>
          </w:p>
        </w:tc>
      </w:tr>
    </w:tbl>
    <w:bookmarkStart w:name="z322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Ойтал ауылдық округінің бюджеті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5-3 қосымша</w:t>
            </w:r>
          </w:p>
        </w:tc>
      </w:tr>
    </w:tbl>
    <w:bookmarkStart w:name="z326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Ойтал ауылдық округінің бюджеті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6-1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Т.Рысқұлов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өзгерістер енгізілді - Жамбыл облысы Меркі аудандық мәслихатының 19.08.2025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44-2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6-2 қосымша</w:t>
            </w:r>
          </w:p>
        </w:tc>
      </w:tr>
    </w:tbl>
    <w:bookmarkStart w:name="z334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Т.Рысқұлов ауылдық округінің бюджеті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6-3 қосымша</w:t>
            </w:r>
          </w:p>
        </w:tc>
      </w:tr>
    </w:tbl>
    <w:bookmarkStart w:name="z338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Т.Рысқұлов ауылдық округінің бюджеті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7-1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Тәтті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өзгерістер енгізілді - Жамбыл облысы Меркі аудандық мәслихатының 19.08.2025 </w:t>
      </w:r>
      <w:r>
        <w:rPr>
          <w:rFonts w:ascii="Times New Roman"/>
          <w:b w:val="false"/>
          <w:i w:val="false"/>
          <w:color w:val="ff0000"/>
          <w:sz w:val="28"/>
        </w:rPr>
        <w:t>№ 44-2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7-2 қосымша</w:t>
            </w:r>
          </w:p>
        </w:tc>
      </w:tr>
    </w:tbl>
    <w:bookmarkStart w:name="z346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Тәтті ауылдық округінің бюджеті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7-3 қосымша</w:t>
            </w:r>
          </w:p>
        </w:tc>
      </w:tr>
    </w:tbl>
    <w:bookmarkStart w:name="z350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Тәтті ауылдық округінің бюджеті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8-1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Ақарал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8-қосымша өзгерістер енгізілді - Жамбыл облысы Меркі аудандық мәслихатының 19.08.2025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44-2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8-2 қосымша</w:t>
            </w:r>
          </w:p>
        </w:tc>
      </w:tr>
    </w:tbl>
    <w:bookmarkStart w:name="z358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Ақарал ауылдық округінің бюджеті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8-3 қосымша</w:t>
            </w:r>
          </w:p>
        </w:tc>
      </w:tr>
    </w:tbl>
    <w:bookmarkStart w:name="z362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Ақарал ауылдық округінің бюджеті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9-1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Сұрат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9-қосымша өзгерістер енгізілді - Жамбыл облысы Меркі аудандық мәслихатының 19.08.2025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44-2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9-2 қосымша</w:t>
            </w:r>
          </w:p>
        </w:tc>
      </w:tr>
    </w:tbl>
    <w:bookmarkStart w:name="z370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Сұрат ауылдық округінің бюджеті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9-3 қосымша</w:t>
            </w:r>
          </w:p>
        </w:tc>
      </w:tr>
    </w:tbl>
    <w:bookmarkStart w:name="z374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Сұрат ауылдық округінің бюджеті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желтоқсан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10-1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Жаңатоған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өзгерістер енгізілді - Жамбыл облысы Меркі аудандық мәслихатының 19.08.2025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44-2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желтоқсан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10-2 қосымша</w:t>
            </w:r>
          </w:p>
        </w:tc>
      </w:tr>
    </w:tbl>
    <w:bookmarkStart w:name="z382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Жаңатоған ауылдық округінің бюджеті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желтоқсан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10-3 қосымша</w:t>
            </w:r>
          </w:p>
        </w:tc>
      </w:tr>
    </w:tbl>
    <w:bookmarkStart w:name="z386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Жаңатоған ауылдық округінің бюджеті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11-1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Андас-Батыр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11-қосымша өзгерістер енгізілді - Жамбыл облысы Меркі аудандық мәслихатының 19.08.2025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№44-2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11-3 қосымша</w:t>
            </w:r>
          </w:p>
        </w:tc>
      </w:tr>
    </w:tbl>
    <w:bookmarkStart w:name="z394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Андас-Батыр ауылдық округінің бюджеті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11-3 қосымша</w:t>
            </w:r>
          </w:p>
        </w:tc>
      </w:tr>
    </w:tbl>
    <w:bookmarkStart w:name="z398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Андас-Батыр ауылдық округінің бюджеті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12-1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Кеңес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12-қосымша өзгерістер енгізілді - Жамбыл облысы Меркі аудандық мәслихатының 19.08.2025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44-2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12-2 қосымша</w:t>
            </w:r>
          </w:p>
        </w:tc>
      </w:tr>
    </w:tbl>
    <w:bookmarkStart w:name="z406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Кеңес ауылдық округінің бюджеті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12-3 қосымша</w:t>
            </w:r>
          </w:p>
        </w:tc>
      </w:tr>
    </w:tbl>
    <w:bookmarkStart w:name="z410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Кеңес ауылдық округінің бюджеті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13-1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Ақермен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өзгерістер енгізілді - Жамбыл облысы Меркі аудандық мәслихатының 19.08.2025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44-2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13-2 қосымша</w:t>
            </w:r>
          </w:p>
        </w:tc>
      </w:tr>
    </w:tbl>
    <w:bookmarkStart w:name="z418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Ақермен ауылдық округінің бюджеті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13-3 қосымша</w:t>
            </w:r>
          </w:p>
        </w:tc>
      </w:tr>
    </w:tbl>
    <w:bookmarkStart w:name="z422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Ақермен ауылдық округінің бюджеті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14-1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Аспара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14-қосымша өзгерістер енгізілді - Жамбыл облысы Меркі аудандық мәслихатының 19.08.2025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44-2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14-2 қосымша</w:t>
            </w:r>
          </w:p>
        </w:tc>
      </w:tr>
    </w:tbl>
    <w:bookmarkStart w:name="z430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Аспара ауылдық округінің бюджеті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14-3 қосымша</w:t>
            </w:r>
          </w:p>
        </w:tc>
      </w:tr>
    </w:tbl>
    <w:bookmarkStart w:name="z434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Аспара ауылдық округінің бюджеті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