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22e40" w14:textId="e622e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"2024-2026 жылдарға арналған Меркі ауданы ауылдық округтерінің бюджеттері туралы" Меркі аудандық мәслихатының 2023 жылғы 25 желтоқсандағы № 17-4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аудандық мәслихатының 2024 жылғы 8 қарашадағы № 33-2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"2024-2026 жылдарға арналған аудандық бюджет туралы" аудан мәслихатының 2023 жылғы 25 желтоқсандағы № 17-4 шешіміне өзгерістер енгізу туралы" аудан мәслихатының 2024 жылдың 04 қарашадағы № 32-2 шешіміне сәйкес аудандық мәслихат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"2024-2026 жылдарға арналған Меркі ауданы ауылдық округтерінің бюджеттері туралы" аудандық мәслихат 2023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17-4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мен толықтырулар енгізілсін: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Ақтоған ауылдық округінің 2024-2026 жылдарға бюджеті тиісінше осы шешімнің 1-қосымшаға сәйкес, оның ішінде 2024 жылға келесіндей көлемдерде бекітілсін: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599749 мың теңге, оның ішінде: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30975 мың теңге;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568374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636358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- 36829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36829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- 36829 мың теңге.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"1-2. Жамбыл ауылдық округінің 2024-2026 жылдарға бюджеті тиісінше осы шешімнің 2-қосымшаға сәйкес, оның ішінде 2024 жылға келесіндей көлемдерде бекітілсін: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-549758 мың теңге, оның ішінде: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81715 мың теңге;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 мың теңге;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 мың теңге;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–467643 мың теңге;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–555386 мың теңге;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-5628 мың теңге;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5628 мың теңге;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қалдықтары-5628 мың теңге.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Меркі ауылдық округінің 2024-2026 жылдарға бюджеті тиісінше осы шешімнің 3-қосымшаға сәйкес, оның ішінде 2024 жылға келесіндей көлемдерде бекітілсін: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479338 мың теңге, оның ішінде: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274008 мың теңге;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556 мың теңге;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2300 мың теңге;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–202474 мың теңге;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–524341 мың теңге;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- 45003 мың теңге;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–45003 мың теңге;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- 45003 мың теңге.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1-4. Сарымолдаев ауылдық округінің 2024-2026 жылдарға бюджеті тиісінше осы шешімнің 4-қосымшаға сәйкес, оның ішінде 2024 жылға келесіндей көлемдерде бекітілсін: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-335840 мың теңге, оның ішінде: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–110225 мың теңге;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 мың теңге;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8230 мың теңге;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–217185 мың теңге;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–389840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- 54000 мың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54000 мың теңге;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- 54000 мың теңге.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1-5. Ойтал ауылдық ауылдық округінің 2024-2026 жылдарға бюджеті тиісінше осы шешімнің 5-қосымшаға сәйкес, оның ішінде 2024 жылға келесіндей көлемдерде бекітілсін: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334393 мың теңге, оның ішінде: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62250 мың теңге;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–200 мың теңге;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 мың теңге;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–271843 мың теңге;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–343931 мың теңге;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-9538 мың теңге;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9538 мың теңге;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-0 мың теңге; 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қалдықтары- 9538 мың теңге.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1-6. Т.Рысқұлов ауылдық округінің 2024-2026 жылдарға бюджеті тиісінше осы шешімнің 6-қосымшаға сәйкес, оның ішінде 2024 жылға келесіндей көлемдерде бекітілсін: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234643 мың теңге, оның ішінде: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27450 мың теңге;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–800 мың теңге;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–206292 мың теңге;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–271734 мың теңге;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- 37091 мың теңге;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37091 мың теңге;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қалдықтары-37091 мың теңге.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1-7. Тәтті ауылдық округінің 2024-2026 жылдарға бюджеті тиісінше осы шешімнің 7-қосымшаға сәйкес, оның ішінде 2024 жылға келесіндей көлемдерде бекітілсін: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352974 мың теңге, оның ішінде: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12540 мың теңге;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–100 мың теңге;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150 мың теңге;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340184 мың теңге;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354974 мың теңге;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- - 2000 мың теңге;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2000 мың теңге;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қалдықтары-2000 мың теңге.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1-8. Ақарал ауылдық округінің 2024-2026 жылдарға бюджеті тиісінше осы шешімнің 8-қосымшаға сәйкес, оның ішінде 2024 жылға келесіндей көлемдерде бекітілсін: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-135123 мың теңге, оның ішінде: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18035 мың теңге;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380 мың теңге;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–116608 мың теңге;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–139281 мың теңге;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- 4158 мың теңге;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–4158 мың теңге;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қалдықтары-4158 мың теңге.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1-9. Сұрат ауылдық округінің 2024-2026 жылдарға бюджеті тиісінше осы шешімнің 9-қосымшаға сәйкес, оның ішінде 2024 жылға келесіндей көлемдерде бекітілсін: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95829 мың теңге, оның ішінде: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12070 мың теңге;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83659 мың теңге;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95917 мың теңге;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-88 мың теңге;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88 мың теңге;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қалдықтары-88 мың теңге.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1-10.Жанатоған ауылдық округінің 2024-2026 жылдарға бюджеті тиісінше осы шешімнің 10-қосымшаға сәйкес, оның ішінде 2024 жылға келесіндей көлемдерде бекітілсін: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132639 мың теңге, оның ішінде: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18803 мың теңге;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–113736 мың теңге;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134747 мың теңге;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-2108 мың теңге;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2108 мың теңге;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қалдықтары-2108 мың теңге.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1-11. Андас батыр ауылдық округінің 2024-2026 жылдарға бюджеті тиісінше осы шешімнің 11-қосымшаға сәйкес, оның ішінде 2024 жылға келесіндей көлемдерде бекітілсін: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112388 мың теңге, оның ішінде: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46255 мың теңге;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–200 мың теңге;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3665 мың теңге;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62268 мың теңге;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130061 мың теңге;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-17673 мың теңге;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17673 мың теңге;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- 17673 мың теңге.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1-12. Кеңес ауылдық округінің 2024-2026 жылдарға бюджеті тиісінше осы шешімнің 12-қосымшаға сәйкес, оның ішінде 2024 жылға келесіндей көлемдерде бекітілсін: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334058 мың теңге, оның ішінде: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8130 мың теңге;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 мың теңге;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325728 мың теңге;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334974 мың теңге;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-916 мың теңге;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916 мың теңге;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қалдықтары-916 мың теңге.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1-13. Ақермен ауылдық округінің 2024-2026 жылдарға бюджеті тиісінше осы шешімнің 13-қосымшаға сәйкес, оның ішінде 2024 жылға келесіндей көлемдерде бекітілсін: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72262 мың теңге, оның ішінде: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9956 мың теңге;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–100 мың теңге;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62206 мың теңге;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181544 мың теңге;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-109282 мың теңге;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109282 мың теңге;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қалдықтары-109282 мың теңге.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1-14. Аспара ауылдық округінің 2024-2026 жылдарға бюджеті тиісінше осы шешімнің 14-қосымшаға сәйкес, оның ішінде 2024 жылға келесіндей көлемдерде бекітілсін: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73643 мың теңге, оның ішінде: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6920 мың теңге;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–100 мың теңге;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–66623 мың теңге;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74817 мың теңге;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-1174 мың теңге;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1174 мың теңге;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қалдықтары-1174 мың теңге";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1, 2, 3, 4, 5, 6, 7, 8, 9, 10, 11, 12, 13, 14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қантардан бастап қолданысқа енгізіледі.</w:t>
      </w:r>
    </w:p>
    <w:bookmarkEnd w:id="2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Меркі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№33-2 шешіміне 1 қосымша</w:t>
            </w:r>
          </w:p>
        </w:tc>
      </w:tr>
    </w:tbl>
    <w:bookmarkStart w:name="z267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Ақтоған ауылдық округінің бюджеті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№33-2 шешіміне 2 қосымша</w:t>
            </w:r>
          </w:p>
        </w:tc>
      </w:tr>
    </w:tbl>
    <w:bookmarkStart w:name="z271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Жамбыл ауылдық округінің бюджеті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№33-2 шешіміне 3 қосымша</w:t>
            </w:r>
          </w:p>
        </w:tc>
      </w:tr>
    </w:tbl>
    <w:bookmarkStart w:name="z275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Меркі ауылдық округінің бюджеті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№33-2 шешіміне 4 қосымша</w:t>
            </w:r>
          </w:p>
        </w:tc>
      </w:tr>
    </w:tbl>
    <w:bookmarkStart w:name="z279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Сарымолдаев ауылдық округінің бюджеті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№33-2 шешіміне 5 қосымша</w:t>
            </w:r>
          </w:p>
        </w:tc>
      </w:tr>
    </w:tbl>
    <w:bookmarkStart w:name="z283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Ойтал ауылдық округінің бюджеті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№33-2 шешіміне 6 қосымша</w:t>
            </w:r>
          </w:p>
        </w:tc>
      </w:tr>
    </w:tbl>
    <w:bookmarkStart w:name="z287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Т.Рысқұлов ауылдық округінің бюджеті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№33-2 шешіміне 7 қосымша</w:t>
            </w:r>
          </w:p>
        </w:tc>
      </w:tr>
    </w:tbl>
    <w:bookmarkStart w:name="z291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Тәтті ауылдық округінің бюджеті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№33-2 шешіміне 8 қосымша</w:t>
            </w:r>
          </w:p>
        </w:tc>
      </w:tr>
    </w:tbl>
    <w:bookmarkStart w:name="z295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Ақарал ауылдық округінің бюджеті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№33-2 шешіміне 9 қосымша</w:t>
            </w:r>
          </w:p>
        </w:tc>
      </w:tr>
    </w:tbl>
    <w:bookmarkStart w:name="z299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Сұрат ауылдық округінің бюджеті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№33-2 шешіміне 10 қосымша</w:t>
            </w:r>
          </w:p>
        </w:tc>
      </w:tr>
    </w:tbl>
    <w:bookmarkStart w:name="z303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Жаңатоған ауылдық округінің бюджеті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№33-2 шешіміне 11 қосымша</w:t>
            </w:r>
          </w:p>
        </w:tc>
      </w:tr>
    </w:tbl>
    <w:bookmarkStart w:name="z307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Андас-Батыр ауылдық округінің бюджеті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№33-2 шешіміне 12 қосымша</w:t>
            </w:r>
          </w:p>
        </w:tc>
      </w:tr>
    </w:tbl>
    <w:bookmarkStart w:name="z311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Кеңес ауылдық округінің бюджеті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№33-2 шешіміне 13 қосымша</w:t>
            </w:r>
          </w:p>
        </w:tc>
      </w:tr>
    </w:tbl>
    <w:bookmarkStart w:name="z315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Ақермен ауылдық округінің бюджеті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№33-2 шешіміне 14 қосымша</w:t>
            </w:r>
          </w:p>
        </w:tc>
      </w:tr>
    </w:tbl>
    <w:bookmarkStart w:name="z319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Аспара ауылдық округінің бюджеті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