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87bd" w14:textId="80a8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Меркі ауданы ауылдық округтерінің бюджеттері туралы" Меркі аудандық мәслихатының 2023 жылғы 25 желтоқсандағы № 17-4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2024 жылғы 29 шілдедегі № 27-2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"2024-2026 жылдарға арналған аудандық бюджет туралы" аудан мәслихатының 2023 жылғы 25 желтоқсандағы № 17-4 шешіміне өзгерістер енгізу туралы" аудан мәслихатының 2024 жылдың 17 шілдедегі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аудандық мәслихат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Меркі ауданы ауылдық округтерінің бюджеттері туралы" аудандық мәслихат 2023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Ақтоған ауылдық округінің 2024-2026 жылдарға бюджеті тиісінше осы шешімнің 1-қосымшаға сәйкес, оның ішінде 2024 жылға келесіндей көлемдерде бекітілсін: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586089 мың теңге, оның ішінде: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21860 мың теңге;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563829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622918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-36829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36829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- 36829 мың теңге.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Жамбыл ауылдық округінің 2024-2026 жылдарға бюджеті тиісінше осы шешімнің 2-қосымшаға сәйкес, оның ішінде 2024 жылға келесіндей көлемдерде бекітілсін: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-543378 мың теңге, оның ішінде: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81415 мың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–461563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–549006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-5628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5628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қалдықтары-5628 мың теңге.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Меркі ауылдық округінің 2024-2026 жылдарға бюджеті тиісінше осы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3-қосымшаға сәйкес, оның ішінде 2024 жылға келесіндей көлемдерде бекітілсін: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623016 мың теңге, оның ішінде: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240517 мың теңге;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776 мың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1800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–379923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–668019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-45003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–45003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- 45003 мың теңге.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Сарымолдаев ауылдық округінің 2024-2026 жылдарға бюджеті тиісінше осы шешімнің 4-қосымшаға сәйкес, оның ішінде 2024 жылға келесіндей көлемдерде бекітілсін: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-312875 мың теңге, оның ішінде: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–95143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–217232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–366875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- 54000 мың теңге;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54000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қалдықтары-54000 мың теңге.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Ойтал ауылдық ауылдық округінің 2024-2026 жылдарға бюджеті тиісінше осы шешімнің 5-қосымшаға сәйкес, оның ішінде 2024 жылға келесіндей көлемдерде бекітілсін: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-300173 мың теңге, оның ішінде: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51050 мың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–200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–248823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–309711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-9538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9538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қалдықтары- 9538 мың теңге.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Т.Рысқұлов ауылдық округінің 2024-2026 жылдарға бюджеті тиісінше осы шешімнің 6-қосымшаға сәйкес, оның ішінде 2024 жылға келесіндей көлемдерде бекітілсін: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-218628 мың теңге, оның ішінде: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23350 мың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–100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–195078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–255719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- 37091 мың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37091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қалдықтары-37091 мың теңге.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Тәтті ауылдық округінің 2024-2026 жылдарға бюджеті тиісінше осы шешімнің 7-қосымшаға сәйкес, оның ішінде 2024 жылға келесіндей көлемдерде бекітілсін: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-317653 мың теңге, оның ішінде: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10340 мың теңге;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 мың теңге;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–307063 мың теңге;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–319653 мың теңге;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- - 2000 мың теңге;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2000 мың теңге;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қалдықтары-2000 мың теңге.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Ақарал ауылдық округінің 2024-2026 жылдарға бюджеті тиісінше осы шешімнің 8-қосымшаға сәйкес, оның ішінде 2024 жылға келесіндей көлемдерде бекітілсін: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-130640 мың теңге, оның ішінде: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16085 мың теңге;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–114155 мың теңге;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–134798 мың теңге;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-4158 мың теңге;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–4158 мың теңге;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қалдықтары-4158 мың теңге.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Сұрат ауылдық округінің 2024-2026 жылдарға бюджеті тиісінше осы шешімнің 9-қосымшаға сәйкес, оның ішінде 2024 жылға келесіндей көлемдерде бекітілсін: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-75480 мың теңге, оның ішінде: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9800 мың теңге;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–65280 мың теңге;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–75568 мың теңге;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-88 мың теңге;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88 мың теңге;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қалдықтары-88 мың теңге.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Жанатоған ауылдық округінің 2024-2026 жылдарға бюджеті тиісінше осы шешімнің 10-қосымшаға сәйкес, оның ішінде 2024 жылға келесіндей көлемдерде бекітілсін: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-142753 мың теңге, оның ішінде: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17228 мың теңге;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–125425 мың теңге;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–144861 мың теңге;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-2108 мың теңге;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2108 мың теңге;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қалдықтары-2108 мың теңге.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Андас батыр ауылдық округінің 2024-2026 жылдарға бюджеті тиісінше осы шешімнің 11-қосымшаға сәйкес, оның ішінде 2024 жылға келесіндей көлемдерде бекітілсін: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-99585 мың теңге, оның ішінде: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48050 мың теңге;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–200 мың теңге;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–51035 мың теңге;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–117258 мың теңге;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-17673 мың теңге;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17673 мың теңге;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қалдықтары-17673 мың теңге.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Кеңес ауылдық округінің 2024-2026 жылдарға бюджеті тиісінше осы шешімнің 12-қосымшаға сәйкес, оның ішінде 2024 жылға келесіндей көлемдерде бекітілсін: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-334499 мың теңге, оның ішінде: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6370 мың теңге;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–327929 мың теңге;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–335415 мың теңге;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-916 мың теңге;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916 мың теңге;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қалдықтары-916 мың теңге.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Ақермен ауылдық округінің 2024-2026 жылдарға бюджеті тиісінше осы шешімнің 13-қосымшаға сәйкес, оның ішінде 2024 жылға келесіндей көлемдерде бекітілсін: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-67952 мың теңге, оның ішінде: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7356 мың теңге;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 мың теңге;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–60496 мың теңге;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–177234 мың теңге;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-109282 мың теңге;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109282 мың теңге;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қалдықтары-109282 мың теңге.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Аспара ауылдық округінің 2024-2026 жылдарға бюджеті тиісінше осы шешімнің 14-қосымшаға сәйкес, оның ішінде 2024 жылға келесіндей көлемдерде бекітілсін: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-69691 мың теңге, оның ішінде: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–5820 мың теңге;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–100 мың теңге;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–63771 мың теңге;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–70865 мың теңге;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 мың теңге;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 мың теңге;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 мың теңге;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-1174 мың теңге;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1174 мың теңге;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қалдықтары-1174 мың теңге";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қантардан бастап қолданысқа енгізіледі.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Меркі аудандық мәслихаты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шілдедегі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68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Ақтоған ауылдық округінің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шілдедегі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27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Жамбыл ауылдық округінің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шілдедегі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276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Меркі ауылдық округінің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шілдедегі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28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Сарымолдаев ауылдық округінің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шілдедегі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284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Ойтал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шілдедегі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28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Т.Рысқұлов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шілдедегі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29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Тәтті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шілдедегі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296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Ақарал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шілдедегі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</w:tbl>
    <w:bookmarkStart w:name="z300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Сұрат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шілдедегі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304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Жаңатоған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шілдедегі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bookmarkStart w:name="z30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Андас-Батыр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шілдедегі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</w:tbl>
    <w:bookmarkStart w:name="z312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Кеңес ауылдық округінің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шілдедегі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31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Ақермен ауылдық округінің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шілдедегі №27-2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</w:tbl>
    <w:bookmarkStart w:name="z320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Аспара ауылдық округінің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