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bef9" w14:textId="9b6b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Қордай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2024 жылғы 30 желтоқсандағы № 39-2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01.01.2025 бастап қолданысқа енгізіледі - осы шешімнің 21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Қордай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Алға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82 417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13 762 мың теңге;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68 585 мың теңге;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82 555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- 138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138 мың теңге, оның ішінде;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138 мың теңге.";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Ауқатты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6-қосымшаларға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190 920 мың теңге, оның ішінде: 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104 566 мың теңге;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934 мың теңге;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85 224 мың теңге;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193 858 мың теңге;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- 2 938 мың теңге;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2 938 мың теңге, оның ішінде;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2 938 мың теңге.";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Бетқайнар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9-қосымшаларға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кірістер – 195 431 мың теңге, оның ішінде: 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61 661 мың теңге;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241 мың теңге;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133 429 мың теңге;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198 542 мың теңге;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- 3 111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3 111 мың теңге, оның ішінде;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 түсімі – 0 мың теңге;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қарыздарды өтеу – 0 мың теңге;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бюджет қаражатының пайдаланылатын қалдықтары – 3 111 мың теңге.";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Жамбыл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183 694 мың теңге, оның ішінде: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50 741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132 803 мың теңге;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185 374 мың теңге;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- 1 680 мың теңге;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1 680 мың теңге, оның ішінде;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1 680 мың теңге.";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Қақпатас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214 896 мың теңге, оның ішінде: </w:t>
      </w:r>
    </w:p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28 967 мың теңге;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340 мың теңге;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48 мың теңге;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185 541 мың теңге;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216 368 мың теңге;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-1 472 мың теңге;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1 472 мың теңге, оның ішінде;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1 472 мың теңге.";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Қаракемер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18-қосымшаларға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209 317 мың теңге, оның ішінде: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33 859 мың теңге;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399 мың теңге;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174 959 мың теңге;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211 031 мың теңге;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- 1 714 мың теңге;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1 714 мың теңге, оның ішінде;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1 714 мың теңге.";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Қарасай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171 909 мың теңге, оның ішінде:</w:t>
      </w:r>
    </w:p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19 732 мың теңге;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3 781 мың теңге;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148 296 мың теңге;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172 384 мың теңге;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қаржы активтерімен жасалатын операциялар бойынша сальдо – 0 мың теңге, оның ішінде: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(профициті) – - 475 мың теңге;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475 мың теңге, оның ішінде;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475 мың теңге.";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Қарасу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111 042 мың теңге, оның ішінде: 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54 382 мың теңге;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831 мың теңге;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687 мың теңге;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55 142 мың теңге;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113 967 мың теңге;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- 2 925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2 925 мың теңге, оның ішінде;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2 925 мың теңге.";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Қасық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27-қосымшаларға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157 470 мың теңге, оның ішінде: 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56 434 мың теңге;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98 мың теңге;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100 838 мың теңге;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159 909 мың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- 2 439 мың теңге;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2 439 мың теңге, оның ішінде;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2 439 мың теңге.";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Кенен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30-қосымшаларға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68 644 мың теңге, оның ішінде: </w:t>
      </w:r>
    </w:p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35 324 мың теңге;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33 220 мың теңге;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68 863 мың теңге;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- 219 мың теңге;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219 мың теңге, оның ішінде; 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219 мың теңге.";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Қордай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1 013 001 мың теңге, оның ішінде: </w:t>
      </w:r>
    </w:p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882 221 мың теңге;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735 мың теңге;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130 045 мың теңге; 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1 021 688 мың теңге;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- 8 687 мың теңге; 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8 687 мың теңге, оның ішінде;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8 687 мың теңге.";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Масаншы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36-қосымшаларға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211 380 мың теңге, оның ішінде: </w:t>
      </w:r>
    </w:p>
    <w:bookmarkStart w:name="z21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209 401 мың теңге;</w:t>
      </w:r>
    </w:p>
    <w:bookmarkEnd w:id="197"/>
    <w:bookmarkStart w:name="z22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198"/>
    <w:bookmarkStart w:name="z22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1 779 мың теңге;</w:t>
      </w:r>
    </w:p>
    <w:bookmarkEnd w:id="199"/>
    <w:bookmarkStart w:name="z22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200"/>
    <w:bookmarkStart w:name="z22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220 998 мың теңге; </w:t>
      </w:r>
    </w:p>
    <w:bookmarkEnd w:id="201"/>
    <w:bookmarkStart w:name="z22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02"/>
    <w:bookmarkStart w:name="z22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3"/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6"/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- 9 618 мың теңге;</w:t>
      </w:r>
    </w:p>
    <w:bookmarkEnd w:id="208"/>
    <w:bookmarkStart w:name="z23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9 618 мың теңге, оның ішінде;</w:t>
      </w:r>
    </w:p>
    <w:bookmarkEnd w:id="209"/>
    <w:bookmarkStart w:name="z23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10"/>
    <w:bookmarkStart w:name="z23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11"/>
    <w:bookmarkStart w:name="z23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9 618 мың теңге.";</w:t>
      </w:r>
    </w:p>
    <w:bookmarkEnd w:id="212"/>
    <w:bookmarkStart w:name="z23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13-тармағы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Ногайбай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39-қосымшаларға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93 190 мың теңге, оның ішінде: </w:t>
      </w:r>
    </w:p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30 738 мың теңге;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15"/>
    <w:bookmarkStart w:name="z24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 мың теңге;</w:t>
      </w:r>
    </w:p>
    <w:bookmarkEnd w:id="216"/>
    <w:bookmarkStart w:name="z24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62 107 мың теңге; </w:t>
      </w:r>
    </w:p>
    <w:bookmarkEnd w:id="217"/>
    <w:bookmarkStart w:name="z24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100 435 мың теңге;</w:t>
      </w:r>
    </w:p>
    <w:bookmarkEnd w:id="218"/>
    <w:bookmarkStart w:name="z24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bookmarkEnd w:id="219"/>
    <w:bookmarkStart w:name="z24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0"/>
    <w:bookmarkStart w:name="z24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1"/>
    <w:bookmarkStart w:name="z24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22"/>
    <w:bookmarkStart w:name="z24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3"/>
    <w:bookmarkStart w:name="z24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4"/>
    <w:bookmarkStart w:name="z24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- 7 245 мың теңге;</w:t>
      </w:r>
    </w:p>
    <w:bookmarkEnd w:id="225"/>
    <w:bookmarkStart w:name="z25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7 245 мың теңге, оның ішінде;</w:t>
      </w:r>
    </w:p>
    <w:bookmarkEnd w:id="226"/>
    <w:bookmarkStart w:name="z25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7"/>
    <w:bookmarkStart w:name="z25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7 245 мың теңге.";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14 -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Отар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42-қосымшаларға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361 206 мың теңге, оның ішінде: </w:t>
      </w:r>
    </w:p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124 343 мың теңге;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236 763 мың теңге; 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362 891 мың теңге;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- 1 685 мың теңге;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1 685 мың теңге, оның ішінде;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1 685 мың теңге.";</w:t>
      </w:r>
    </w:p>
    <w:bookmarkEnd w:id="246"/>
    <w:bookmarkStart w:name="z27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15 -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Сарыбұлақ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45-қосымшаларға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580 654 мың теңге, оның ішінде: </w:t>
      </w:r>
    </w:p>
    <w:bookmarkStart w:name="z27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68 227 мың теңге;</w:t>
      </w:r>
    </w:p>
    <w:bookmarkEnd w:id="248"/>
    <w:bookmarkStart w:name="z27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200 мың теңге;</w:t>
      </w:r>
    </w:p>
    <w:bookmarkEnd w:id="249"/>
    <w:bookmarkStart w:name="z27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2 805 мың теңге;</w:t>
      </w:r>
    </w:p>
    <w:bookmarkEnd w:id="250"/>
    <w:bookmarkStart w:name="z27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509 422 мың теңге;</w:t>
      </w:r>
    </w:p>
    <w:bookmarkEnd w:id="251"/>
    <w:bookmarkStart w:name="z28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584 734 мың теңге;</w:t>
      </w:r>
    </w:p>
    <w:bookmarkEnd w:id="252"/>
    <w:bookmarkStart w:name="z28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3"/>
    <w:bookmarkStart w:name="z28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4"/>
    <w:bookmarkStart w:name="z28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5"/>
    <w:bookmarkStart w:name="z28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56"/>
    <w:bookmarkStart w:name="z28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7"/>
    <w:bookmarkStart w:name="z28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58"/>
    <w:bookmarkStart w:name="z28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- 4 080 мың теңге;</w:t>
      </w:r>
    </w:p>
    <w:bookmarkEnd w:id="259"/>
    <w:bookmarkStart w:name="z28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4 080 мың теңге, оның ішінде;</w:t>
      </w:r>
    </w:p>
    <w:bookmarkEnd w:id="260"/>
    <w:bookmarkStart w:name="z28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61"/>
    <w:bookmarkStart w:name="z29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bookmarkEnd w:id="262"/>
    <w:bookmarkStart w:name="z29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қаражатының пайдаланылатын қалдықтары – 4 080 мың теңге."; </w:t>
      </w:r>
    </w:p>
    <w:bookmarkEnd w:id="263"/>
    <w:bookmarkStart w:name="z29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16 -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Сортөбе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48-қосымшаларға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167 908 мың теңге, оның ішінде: </w:t>
      </w:r>
    </w:p>
    <w:bookmarkStart w:name="z29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166 470 мың теңге;</w:t>
      </w:r>
    </w:p>
    <w:bookmarkEnd w:id="265"/>
    <w:bookmarkStart w:name="z29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266"/>
    <w:bookmarkStart w:name="z29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1 138 мың теңге;</w:t>
      </w:r>
    </w:p>
    <w:bookmarkEnd w:id="267"/>
    <w:bookmarkStart w:name="z29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0 мың теңге; </w:t>
      </w:r>
    </w:p>
    <w:bookmarkEnd w:id="268"/>
    <w:bookmarkStart w:name="z29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188 241 мың теңге;</w:t>
      </w:r>
    </w:p>
    <w:bookmarkEnd w:id="269"/>
    <w:bookmarkStart w:name="z30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таза бюджеттік кредиттеу – 0 мың теңге, оның ішінде: </w:t>
      </w:r>
    </w:p>
    <w:bookmarkEnd w:id="270"/>
    <w:bookmarkStart w:name="z30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bookmarkEnd w:id="271"/>
    <w:bookmarkStart w:name="z30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2"/>
    <w:bookmarkStart w:name="z30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73"/>
    <w:bookmarkStart w:name="z30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4"/>
    <w:bookmarkStart w:name="z30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75"/>
    <w:bookmarkStart w:name="z30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- 20 333 мың теңге; </w:t>
      </w:r>
    </w:p>
    <w:bookmarkEnd w:id="276"/>
    <w:bookmarkStart w:name="z30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20 333 мың теңге, оның ішінде;</w:t>
      </w:r>
    </w:p>
    <w:bookmarkEnd w:id="277"/>
    <w:bookmarkStart w:name="z30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78"/>
    <w:bookmarkStart w:name="z30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9"/>
    <w:bookmarkStart w:name="z31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20 333 мың теңге.";</w:t>
      </w:r>
    </w:p>
    <w:bookmarkEnd w:id="280"/>
    <w:bookmarkStart w:name="z31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17 -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Степной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51-қосымшаларға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324 777 мың теңге, оның ішінде: </w:t>
      </w:r>
    </w:p>
    <w:bookmarkStart w:name="z31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40 349 мың теңге;</w:t>
      </w:r>
    </w:p>
    <w:bookmarkEnd w:id="282"/>
    <w:bookmarkStart w:name="z31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83"/>
    <w:bookmarkStart w:name="z31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84"/>
    <w:bookmarkStart w:name="z31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284 328 мың теңге; </w:t>
      </w:r>
    </w:p>
    <w:bookmarkEnd w:id="285"/>
    <w:bookmarkStart w:name="z31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325 591 мың теңге;</w:t>
      </w:r>
    </w:p>
    <w:bookmarkEnd w:id="286"/>
    <w:bookmarkStart w:name="z31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7"/>
    <w:bookmarkStart w:name="z32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8"/>
    <w:bookmarkStart w:name="z32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9"/>
    <w:bookmarkStart w:name="z32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290"/>
    <w:bookmarkStart w:name="z32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1"/>
    <w:bookmarkStart w:name="z32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92"/>
    <w:bookmarkStart w:name="z32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- 814 мың теңге;</w:t>
      </w:r>
    </w:p>
    <w:bookmarkEnd w:id="293"/>
    <w:bookmarkStart w:name="z32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814 мың теңге, оның ішінде;</w:t>
      </w:r>
    </w:p>
    <w:bookmarkEnd w:id="294"/>
    <w:bookmarkStart w:name="z32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bookmarkEnd w:id="295"/>
    <w:bookmarkStart w:name="z32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6"/>
    <w:bookmarkStart w:name="z32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814 мың теңге.";</w:t>
      </w:r>
    </w:p>
    <w:bookmarkEnd w:id="297"/>
    <w:bookmarkStart w:name="z33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18 -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54-қосымшаларға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113 910 мың теңге, оның ішінде: </w:t>
      </w:r>
    </w:p>
    <w:bookmarkStart w:name="z33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19 065 мың теңге;</w:t>
      </w:r>
    </w:p>
    <w:bookmarkEnd w:id="299"/>
    <w:bookmarkStart w:name="z33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50 мың теңге; </w:t>
      </w:r>
    </w:p>
    <w:bookmarkEnd w:id="300"/>
    <w:bookmarkStart w:name="z33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387 мың теңге;</w:t>
      </w:r>
    </w:p>
    <w:bookmarkEnd w:id="301"/>
    <w:bookmarkStart w:name="z33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94 408 мың теңге; </w:t>
      </w:r>
    </w:p>
    <w:bookmarkEnd w:id="302"/>
    <w:bookmarkStart w:name="z33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114 151 мың теңге;</w:t>
      </w:r>
    </w:p>
    <w:bookmarkEnd w:id="303"/>
    <w:bookmarkStart w:name="z33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304"/>
    <w:bookmarkStart w:name="z33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5"/>
    <w:bookmarkStart w:name="z34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306"/>
    <w:bookmarkStart w:name="z34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7"/>
    <w:bookmarkStart w:name="z34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8"/>
    <w:bookmarkStart w:name="z34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9"/>
    <w:bookmarkStart w:name="z34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- 241 мың теңге;</w:t>
      </w:r>
    </w:p>
    <w:bookmarkEnd w:id="310"/>
    <w:bookmarkStart w:name="z34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241 мың теңге, оның ішінде; </w:t>
      </w:r>
    </w:p>
    <w:bookmarkEnd w:id="311"/>
    <w:bookmarkStart w:name="z34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2"/>
    <w:bookmarkStart w:name="z34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3"/>
    <w:bookmarkStart w:name="z34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241 мың теңге.";</w:t>
      </w:r>
    </w:p>
    <w:bookmarkEnd w:id="314"/>
    <w:bookmarkStart w:name="z34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Үлкен Сұлутөр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57-қосымшаларға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88 387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17 022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71 315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88 700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313 мың теңге, оның ішінде;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қаражатының пайдаланылатын қалдықтары – 313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ауылдық округтердің бюджеттеріне ағымдағы нысаналы трансферттердің сомалары ескерілсін.</w:t>
      </w:r>
    </w:p>
    <w:bookmarkEnd w:id="316"/>
    <w:bookmarkStart w:name="z35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шешім 2025 жылдың 1 қаңтарынан бастап қолданысқа енгізіледі.</w:t>
      </w:r>
    </w:p>
    <w:bookmarkEnd w:id="3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57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Алға ауылдық округінің бюджеті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36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36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69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Ауқатты ауылдық округінің бюджеті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73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Ауқатты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77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Ауқатты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8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Бетқайнар ауылдық округінің бюджеті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385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Бетқайнар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 қосымша</w:t>
            </w:r>
          </w:p>
        </w:tc>
      </w:tr>
    </w:tbl>
    <w:bookmarkStart w:name="z389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Бетқайнар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 қосымша</w:t>
            </w:r>
          </w:p>
        </w:tc>
      </w:tr>
    </w:tbl>
    <w:bookmarkStart w:name="z39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Жамбыл ауылдық округінің бюджеті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 қосымша</w:t>
            </w:r>
          </w:p>
        </w:tc>
      </w:tr>
    </w:tbl>
    <w:bookmarkStart w:name="z397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 қосымша</w:t>
            </w:r>
          </w:p>
        </w:tc>
      </w:tr>
    </w:tbl>
    <w:bookmarkStart w:name="z401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 қосымша</w:t>
            </w:r>
          </w:p>
        </w:tc>
      </w:tr>
    </w:tbl>
    <w:bookmarkStart w:name="z405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Қақпатас ауылдық округінің бюджеті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 қосымша</w:t>
            </w:r>
          </w:p>
        </w:tc>
      </w:tr>
    </w:tbl>
    <w:bookmarkStart w:name="z409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Қақпатас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 қосымша</w:t>
            </w:r>
          </w:p>
        </w:tc>
      </w:tr>
    </w:tbl>
    <w:bookmarkStart w:name="z41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Қақпатас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 қосымша</w:t>
            </w:r>
          </w:p>
        </w:tc>
      </w:tr>
    </w:tbl>
    <w:bookmarkStart w:name="z417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Қаракемер ауылдық округінің бюджеті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56-3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 қосымша</w:t>
            </w:r>
          </w:p>
        </w:tc>
      </w:tr>
    </w:tbl>
    <w:bookmarkStart w:name="z421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Қаракемер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 қосымша</w:t>
            </w:r>
          </w:p>
        </w:tc>
      </w:tr>
    </w:tbl>
    <w:bookmarkStart w:name="z425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Қаракемер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 қосымша</w:t>
            </w:r>
          </w:p>
        </w:tc>
      </w:tr>
    </w:tbl>
    <w:bookmarkStart w:name="z429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Қарасай ауылдық округінің бюджеті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 қосымша</w:t>
            </w:r>
          </w:p>
        </w:tc>
      </w:tr>
    </w:tbl>
    <w:bookmarkStart w:name="z43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Қарасай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 қосымша</w:t>
            </w:r>
          </w:p>
        </w:tc>
      </w:tr>
    </w:tbl>
    <w:bookmarkStart w:name="z437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Қарасай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 қосымша</w:t>
            </w:r>
          </w:p>
        </w:tc>
      </w:tr>
    </w:tbl>
    <w:bookmarkStart w:name="z441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Қарасу ауылдық округінің бюджеті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23 қосымша</w:t>
            </w:r>
          </w:p>
        </w:tc>
      </w:tr>
    </w:tbl>
    <w:bookmarkStart w:name="z445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 қосымша</w:t>
            </w:r>
          </w:p>
        </w:tc>
      </w:tr>
    </w:tbl>
    <w:bookmarkStart w:name="z449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Қарасу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 қосымша</w:t>
            </w:r>
          </w:p>
        </w:tc>
      </w:tr>
    </w:tbl>
    <w:bookmarkStart w:name="z453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Қасық ауылдық округінің бюджеті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26 қосымша</w:t>
            </w:r>
          </w:p>
        </w:tc>
      </w:tr>
    </w:tbl>
    <w:bookmarkStart w:name="z457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Қасық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27 қосымша</w:t>
            </w:r>
          </w:p>
        </w:tc>
      </w:tr>
    </w:tbl>
    <w:bookmarkStart w:name="z461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Қасық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 қосымша</w:t>
            </w:r>
          </w:p>
        </w:tc>
      </w:tr>
    </w:tbl>
    <w:bookmarkStart w:name="z465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Кенен ауылдық округінің бюджеті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56-3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29 қосымша</w:t>
            </w:r>
          </w:p>
        </w:tc>
      </w:tr>
    </w:tbl>
    <w:bookmarkStart w:name="z46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Кенен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30 қосымша</w:t>
            </w:r>
          </w:p>
        </w:tc>
      </w:tr>
    </w:tbl>
    <w:bookmarkStart w:name="z473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Кенен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 қосымша</w:t>
            </w:r>
          </w:p>
        </w:tc>
      </w:tr>
    </w:tbl>
    <w:bookmarkStart w:name="z47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Қордай ауылдық округінің бюджеті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32 қосымша</w:t>
            </w:r>
          </w:p>
        </w:tc>
      </w:tr>
    </w:tbl>
    <w:bookmarkStart w:name="z481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Қордай ауылдық округінің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33 қосымша</w:t>
            </w:r>
          </w:p>
        </w:tc>
      </w:tr>
    </w:tbl>
    <w:bookmarkStart w:name="z485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Қордай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 қосымша</w:t>
            </w:r>
          </w:p>
        </w:tc>
      </w:tr>
    </w:tbl>
    <w:bookmarkStart w:name="z48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Масаншы ауылдық округінің бюджеті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 қосымша</w:t>
            </w:r>
          </w:p>
        </w:tc>
      </w:tr>
    </w:tbl>
    <w:bookmarkStart w:name="z493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Масаншы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36 қосымша</w:t>
            </w:r>
          </w:p>
        </w:tc>
      </w:tr>
    </w:tbl>
    <w:bookmarkStart w:name="z497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Масаншы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 қосымша</w:t>
            </w:r>
          </w:p>
        </w:tc>
      </w:tr>
    </w:tbl>
    <w:bookmarkStart w:name="z501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Ноғайбай ауылдық округінің бюджеті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38 қосымша</w:t>
            </w:r>
          </w:p>
        </w:tc>
      </w:tr>
    </w:tbl>
    <w:bookmarkStart w:name="z505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Ноғайбай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 қосымша</w:t>
            </w:r>
          </w:p>
        </w:tc>
      </w:tr>
    </w:tbl>
    <w:bookmarkStart w:name="z50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Ноғайбай ауылдық округінің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 қосымша</w:t>
            </w:r>
          </w:p>
        </w:tc>
      </w:tr>
    </w:tbl>
    <w:bookmarkStart w:name="z513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Отар ауылдық округінің бюджеті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леуметтік және инженерлік инфрақұрылым бойыншаіс-шараларды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-1685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41 қосымша</w:t>
            </w:r>
          </w:p>
        </w:tc>
      </w:tr>
    </w:tbl>
    <w:bookmarkStart w:name="z517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Отар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42 қосымша</w:t>
            </w:r>
          </w:p>
        </w:tc>
      </w:tr>
    </w:tbl>
    <w:bookmarkStart w:name="z52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Отар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43 қосымша</w:t>
            </w:r>
          </w:p>
        </w:tc>
      </w:tr>
    </w:tbl>
    <w:bookmarkStart w:name="z525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Сарыбұлақ ауылдық округінің бюджеті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44 қосымша</w:t>
            </w:r>
          </w:p>
        </w:tc>
      </w:tr>
    </w:tbl>
    <w:bookmarkStart w:name="z529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Сарыбұлақ ауылдық округінің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45 қосымша</w:t>
            </w:r>
          </w:p>
        </w:tc>
      </w:tr>
    </w:tbl>
    <w:bookmarkStart w:name="z53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Сарыбұлақ ауылдық округінің бюджеті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46 қосымша</w:t>
            </w:r>
          </w:p>
        </w:tc>
      </w:tr>
    </w:tbl>
    <w:bookmarkStart w:name="z53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Сортөбе ауылдық округінің бюджеті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47 қосымша</w:t>
            </w:r>
          </w:p>
        </w:tc>
      </w:tr>
    </w:tbl>
    <w:bookmarkStart w:name="z541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Сортөбе ауылдық округінің бюджеті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48 қосымша</w:t>
            </w:r>
          </w:p>
        </w:tc>
      </w:tr>
    </w:tbl>
    <w:bookmarkStart w:name="z545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Сортөбе ауылдық округінің бюджеті</w:t>
      </w:r>
    </w:p>
    <w:bookmarkEnd w:id="3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49 қосымша</w:t>
            </w:r>
          </w:p>
        </w:tc>
      </w:tr>
    </w:tbl>
    <w:bookmarkStart w:name="z549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Степное ауылдық округінің бюджеті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>№ 56-3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50 қосымша</w:t>
            </w:r>
          </w:p>
        </w:tc>
      </w:tr>
    </w:tbl>
    <w:bookmarkStart w:name="z553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Степное ауылдық округінің бюджеті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51 қосымша</w:t>
            </w:r>
          </w:p>
        </w:tc>
      </w:tr>
    </w:tbl>
    <w:bookmarkStart w:name="z55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Степное ауылдық округінің бюджеті</w:t>
      </w:r>
    </w:p>
    <w:bookmarkEnd w:id="3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52 қосымша</w:t>
            </w:r>
          </w:p>
        </w:tc>
      </w:tr>
    </w:tbl>
    <w:bookmarkStart w:name="z561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Сұлутөр ауылдық округінің бюджеті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53 қосымша</w:t>
            </w:r>
          </w:p>
        </w:tc>
      </w:tr>
    </w:tbl>
    <w:bookmarkStart w:name="z565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Сұлутөр ауылдық округінің бюджеті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54 қосымша</w:t>
            </w:r>
          </w:p>
        </w:tc>
      </w:tr>
    </w:tbl>
    <w:bookmarkStart w:name="z569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Сұлутөр ауылдық округінің бюджеті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55 қосымша</w:t>
            </w:r>
          </w:p>
        </w:tc>
      </w:tr>
    </w:tbl>
    <w:bookmarkStart w:name="z57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2025 жылға арналған Үлкен Сұлутөр ауылдық округінің бюджеті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Жамбыл облысы Қордай аудандық мәслихатының 24.12.2025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56-3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88387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56 қосымша</w:t>
            </w:r>
          </w:p>
        </w:tc>
      </w:tr>
    </w:tbl>
    <w:bookmarkStart w:name="z577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Үлкен Сұлутөр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 № 39-2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57 қосымша</w:t>
            </w:r>
          </w:p>
        </w:tc>
      </w:tr>
    </w:tbl>
    <w:bookmarkStart w:name="z581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Үлкен Сұлутөр ауылдық округінің бюджеті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