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0c06" w14:textId="38b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Байзакского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2024 жылғы 30 желтоқсандағы № 41-2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ауылдық округтерінің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Жалғызтөбе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77540 мың теңге, оның ішінде: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20134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54010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78059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-519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519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70861 мың теңге, оның ішінде: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24617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1558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44490 мың теңге;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70861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78924 мың теңге, оның ішінде: 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26311 мың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49217 мың теңге;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80392 мың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-1468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1468 мың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Темірбек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56324 мың теңге, оның ішінде: 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7294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673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48161 мың теңге;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56543 мың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-219 мың теңге;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219 мың теңге;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Түймекент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90967 мың теңге, оның ішінде: 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49170 мың теңге;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- 393 мың теңге;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8752 мың теңге;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32652 мың теңге;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91643 мың теңге;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-676 мың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676 мың теңге;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Жаңатұрмыс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122337 мың теңге, оның ішінде: 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29121 мың теңге;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91520 мың теңге;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122404 мың теңге;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 мың теңге;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 мың теңге;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Көктал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69500 мың теңге, оның ішінде: 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32731 мың теңге;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36073 мың теңге; 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70088 мың теңге;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-588 мың теңге;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588 мың теңге;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Ынтымақ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74839 мың теңге, оның ішінде: 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10306 мың теңге;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63737 мың теңге; 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75126 мың теңге;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-287 мың теңге;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287 мың теңге;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88920 мың теңге, оның ішінде: 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11301 мың теңге;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76923 мың теңге; 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89221 мың теңге;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-301 мың теңге;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301 мың теңге;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Қостөбе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68777 мың теңге, оның ішінде: 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38793 мың теңге;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457 мың теңге;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26527 мың теңге; 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71273 мың теңге;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-2496 мың теңге;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2496 мың теңге;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251644 мың теңге, оның ішінде: </w:t>
      </w:r>
    </w:p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129444 мың теңге;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25000 мың теңге;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96807 мың теңге; 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268234 мың теңге;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-16590 мың теңге;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16590 мың теңге;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Көптерек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113610 мың теңге, оның ішінде: </w:t>
      </w:r>
    </w:p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16969 мың теңге;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2608 мың теңге;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93837 мың теңге; 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113842 мың теңге;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-232 мың теңге;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(профицитін пайдалану) – 232 мың теңге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Үлгілі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79510 мың теңге, оның ішінде: </w:t>
      </w:r>
    </w:p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25639 мың теңге;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13915 мың теңге;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39760 мың теңге; 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82535 мың теңге;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-3025 мың теңге;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3025 мың теңге;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 ауылдық округі 2025жылға: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454188 мың теңге, оның ішінде: </w:t>
      </w:r>
    </w:p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382981 мың теңге;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70618 мың теңге;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461575 мың теңге;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-7387 мың теңге;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7387 мың теңге;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Қызыл жұлдыз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15651 мың теңге, оның ішінде: </w:t>
      </w:r>
    </w:p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3558 мың теңге;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12093 мың теңге; 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15653 мың теңге;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 мың теңге;</w:t>
      </w:r>
    </w:p>
    <w:bookmarkEnd w:id="195"/>
    <w:bookmarkStart w:name="z2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 мың теңге;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Ботамойнақ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86871 мың теңге, оның ішінде: </w:t>
      </w:r>
    </w:p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42692 мың теңге;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5539 мың теңге;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38247 мың теңге; 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90421 мың теңге;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-3550 мың теңге;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3550 мың теңге;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Бәйтерек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145521 мың теңге, оның ішінде: </w:t>
      </w:r>
    </w:p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25585 мың теңге;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435 мың теңге;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7334 мың теңге;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112167 мың теңге; 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145741 мың теңге;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-220 мың теңге;</w:t>
      </w:r>
    </w:p>
    <w:bookmarkEnd w:id="221"/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220 мың теңге;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 ауылдық округі 2025 жылға: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59629 мың теңге, оның ішінде: </w:t>
      </w:r>
    </w:p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34562 мың теңге;</w:t>
      </w:r>
    </w:p>
    <w:bookmarkEnd w:id="223"/>
    <w:bookmarkStart w:name="z2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224"/>
    <w:bookmarkStart w:name="z2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225"/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24371 мың теңге; </w:t>
      </w:r>
    </w:p>
    <w:bookmarkEnd w:id="226"/>
    <w:bookmarkStart w:name="z2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59878 мың теңге;</w:t>
      </w:r>
    </w:p>
    <w:bookmarkEnd w:id="227"/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8"/>
    <w:bookmarkStart w:name="z2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9"/>
    <w:bookmarkStart w:name="z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0"/>
    <w:bookmarkStart w:name="z2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31"/>
    <w:bookmarkStart w:name="z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3"/>
    <w:bookmarkStart w:name="z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 мың теңге;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 бюджет тапшылығын қаржыландыру (профицитін пайдалану) – 249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аудандық бюджеттен аудандық маңызы бар қала, ауыл, кент, ауылдық округтерге берілетін субвенция мөлшері 350055 мың теңге сомасында көзделгені ескерілсін, оның ішінде:</w:t>
      </w:r>
    </w:p>
    <w:bookmarkEnd w:id="235"/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Жалғызтөбе ауылдық округіне – 32497 мың теңге;</w:t>
      </w:r>
    </w:p>
    <w:bookmarkEnd w:id="236"/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 ауылдық округіне – 26903 мың теңге;</w:t>
      </w:r>
    </w:p>
    <w:bookmarkEnd w:id="237"/>
    <w:bookmarkStart w:name="z2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Мырзатай ауылдық округіне – 15424 мың теңге;</w:t>
      </w:r>
    </w:p>
    <w:bookmarkEnd w:id="238"/>
    <w:bookmarkStart w:name="z2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ауылдық округіне – 31863 мың теңге;</w:t>
      </w:r>
    </w:p>
    <w:bookmarkEnd w:id="239"/>
    <w:bookmarkStart w:name="z2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Түймекент ауылдық округіне – 12459 мың теңге;</w:t>
      </w:r>
    </w:p>
    <w:bookmarkEnd w:id="240"/>
    <w:bookmarkStart w:name="z28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округіне – 36379 мың теңге;</w:t>
      </w:r>
    </w:p>
    <w:bookmarkEnd w:id="241"/>
    <w:bookmarkStart w:name="z28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 – 18683 мың теңге;</w:t>
      </w:r>
    </w:p>
    <w:bookmarkEnd w:id="242"/>
    <w:bookmarkStart w:name="z28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ауылдық округіне – 33092 мың теңге;</w:t>
      </w:r>
    </w:p>
    <w:bookmarkEnd w:id="243"/>
    <w:bookmarkStart w:name="z28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 ауылдық округіне – 29482 мың теңге;</w:t>
      </w:r>
    </w:p>
    <w:bookmarkEnd w:id="244"/>
    <w:bookmarkStart w:name="z28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Қостөбе ауылдық округіне – 3910 мың теңге;</w:t>
      </w:r>
    </w:p>
    <w:bookmarkEnd w:id="245"/>
    <w:bookmarkStart w:name="z29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 ауылдық округіне – 0 мың теңге;</w:t>
      </w:r>
    </w:p>
    <w:bookmarkEnd w:id="246"/>
    <w:bookmarkStart w:name="z29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Көптерек ауылдық округіне – 25094 мың теңге;</w:t>
      </w:r>
    </w:p>
    <w:bookmarkEnd w:id="247"/>
    <w:bookmarkStart w:name="z29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 ауылдық округіне – 24602 мың теңге;</w:t>
      </w:r>
    </w:p>
    <w:bookmarkEnd w:id="248"/>
    <w:bookmarkStart w:name="z29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 ауылдық округіне – 0 мың теңге;</w:t>
      </w:r>
    </w:p>
    <w:bookmarkEnd w:id="249"/>
    <w:bookmarkStart w:name="z29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жұлдыз ауылдық округіне – 12093 мың теңге;</w:t>
      </w:r>
    </w:p>
    <w:bookmarkEnd w:id="250"/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Ботамойнақ ауылдық округіне – 7289 мың теңге;</w:t>
      </w:r>
    </w:p>
    <w:bookmarkEnd w:id="251"/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 ауылдық округіне – 23340 мың теңге;</w:t>
      </w:r>
    </w:p>
    <w:bookmarkEnd w:id="252"/>
    <w:bookmarkStart w:name="z2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Сазтерек ауылдық округіне – 16945 мың теңге.</w:t>
      </w:r>
    </w:p>
    <w:bookmarkEnd w:id="253"/>
    <w:bookmarkStart w:name="z2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Байзақ ауданы ауылдық округтер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Жалғызтөбе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Дихан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1.2-қосымша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Мырзатай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1.3-қосымша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Темірбек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1.4-қосымша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Түймекент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1.5-қосымша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Жаңатұрмыс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1.6-қосымша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Көктал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1.7-қосымша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1-8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Ынтымақ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1.8-қосымша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1-9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Суханбаев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1.9-қосымша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Қостөбе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1.10-қосымша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Бурыл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1.11-қосымша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1-12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Көптерек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1.12-қосымша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Үлгілі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1.13-қосымша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Сарыкемер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1.14-қосымша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Қызыл жұлдыз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1.15-қосымша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Ботамойнақ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1.16-қосымша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Бәйтерек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1.17-қосымша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арналған Сазтерек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1.18-қосымша жаңа редакцияда - Жамбыл облысы Байзақ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 қосымша</w:t>
            </w:r>
          </w:p>
        </w:tc>
      </w:tr>
    </w:tbl>
    <w:bookmarkStart w:name="z37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Байзақ ауданы ауылдық округтер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 қосымша</w:t>
            </w:r>
          </w:p>
        </w:tc>
      </w:tr>
    </w:tbl>
    <w:bookmarkStart w:name="z38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Жалғызтөбе ауылдық округі әкімі аппаратының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2-2 қосымша</w:t>
            </w:r>
          </w:p>
        </w:tc>
      </w:tr>
    </w:tbl>
    <w:bookmarkStart w:name="z38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Дихан ауылдық округі әкімі аппаратының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2-3 қосымша</w:t>
            </w:r>
          </w:p>
        </w:tc>
      </w:tr>
    </w:tbl>
    <w:bookmarkStart w:name="z39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Мырзатай ауылдық округі әкімі аппаратының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2-4 қосымша</w:t>
            </w:r>
          </w:p>
        </w:tc>
      </w:tr>
    </w:tbl>
    <w:bookmarkStart w:name="z39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Темірбек ауылдық округі әкімі аппаратының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2-5 қосымша</w:t>
            </w:r>
          </w:p>
        </w:tc>
      </w:tr>
    </w:tbl>
    <w:bookmarkStart w:name="z39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Түймекент ауылдық округі әкімі аппаратының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2-6 қосымша</w:t>
            </w:r>
          </w:p>
        </w:tc>
      </w:tr>
    </w:tbl>
    <w:bookmarkStart w:name="z40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Жаңатұрмыс ауылдық округі әкімі аппаратының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2-7 қосымша</w:t>
            </w:r>
          </w:p>
        </w:tc>
      </w:tr>
    </w:tbl>
    <w:bookmarkStart w:name="z40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Көктал ауылдық округі әкімі аппаратының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2-8 қосымша</w:t>
            </w:r>
          </w:p>
        </w:tc>
      </w:tr>
    </w:tbl>
    <w:bookmarkStart w:name="z41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Ынтымақ ауылдық округі әкімі аппаратының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2-9 қосымша</w:t>
            </w:r>
          </w:p>
        </w:tc>
      </w:tr>
    </w:tbl>
    <w:bookmarkStart w:name="z41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Суханбаев ауылдық округі әкімі аппаратының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2-10 қосымша</w:t>
            </w:r>
          </w:p>
        </w:tc>
      </w:tr>
    </w:tbl>
    <w:bookmarkStart w:name="z41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Қостөбе ауылдық округі әкімі аппаратының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2-11 қосымша</w:t>
            </w:r>
          </w:p>
        </w:tc>
      </w:tr>
    </w:tbl>
    <w:bookmarkStart w:name="z42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Бурыл ауылдық округі әкімі аппаратының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2-12 қосымша</w:t>
            </w:r>
          </w:p>
        </w:tc>
      </w:tr>
    </w:tbl>
    <w:bookmarkStart w:name="z42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Көптерек ауылдық округі әкімі аппаратының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2-13 қосымша</w:t>
            </w:r>
          </w:p>
        </w:tc>
      </w:tr>
    </w:tbl>
    <w:bookmarkStart w:name="z43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Үлгілі ауылдық округі әкімі аппаратының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2-14 қосымша</w:t>
            </w:r>
          </w:p>
        </w:tc>
      </w:tr>
    </w:tbl>
    <w:bookmarkStart w:name="z43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Сарыкемер ауылдық округі әкімі аппаратының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2-15 қосымша</w:t>
            </w:r>
          </w:p>
        </w:tc>
      </w:tr>
    </w:tbl>
    <w:bookmarkStart w:name="z43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 жұлдыз ауылдық округі әкімі аппаратының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2-16 қосымша</w:t>
            </w:r>
          </w:p>
        </w:tc>
      </w:tr>
    </w:tbl>
    <w:bookmarkStart w:name="z44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Ботамойнақ ауылдық округі әкімі аппаратының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2-17 қосымша</w:t>
            </w:r>
          </w:p>
        </w:tc>
      </w:tr>
    </w:tbl>
    <w:bookmarkStart w:name="z44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Бәйтерек ауылдық округі әкімі аппаратының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2-18 қосымша</w:t>
            </w:r>
          </w:p>
        </w:tc>
      </w:tr>
    </w:tbl>
    <w:bookmarkStart w:name="z45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Сазтерек ауылдық округі әкімі аппаратының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 қосымша</w:t>
            </w:r>
          </w:p>
        </w:tc>
      </w:tr>
    </w:tbl>
    <w:bookmarkStart w:name="z45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Байзақ ауданы ауылдық округтер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 қосымша</w:t>
            </w:r>
          </w:p>
        </w:tc>
      </w:tr>
    </w:tbl>
    <w:bookmarkStart w:name="z45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Жалғызтөбе ауылдық округі әкімі аппаратының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3-2 қосымша</w:t>
            </w:r>
          </w:p>
        </w:tc>
      </w:tr>
    </w:tbl>
    <w:bookmarkStart w:name="z46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Дихан ауылдық округі әкімі аппаратының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3-3 қосымша</w:t>
            </w:r>
          </w:p>
        </w:tc>
      </w:tr>
    </w:tbl>
    <w:bookmarkStart w:name="z46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Мырзатай ауылдық округі әкімі аппаратының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3-4 қосымша</w:t>
            </w:r>
          </w:p>
        </w:tc>
      </w:tr>
    </w:tbl>
    <w:bookmarkStart w:name="z47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Темірбек ауылдық округі әкімі аппаратының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3-5 қосымша</w:t>
            </w:r>
          </w:p>
        </w:tc>
      </w:tr>
    </w:tbl>
    <w:bookmarkStart w:name="z47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Түймекент ауылдық округі әкімі аппаратының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3-6 қосымша</w:t>
            </w:r>
          </w:p>
        </w:tc>
      </w:tr>
    </w:tbl>
    <w:bookmarkStart w:name="z47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Жаңатұрмыс ауылдық округі әкімі аппаратының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3-7 қосымша</w:t>
            </w:r>
          </w:p>
        </w:tc>
      </w:tr>
    </w:tbl>
    <w:bookmarkStart w:name="z48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Көктал ауылдық округі әкімі аппаратының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3-8 қосымша</w:t>
            </w:r>
          </w:p>
        </w:tc>
      </w:tr>
    </w:tbl>
    <w:bookmarkStart w:name="z4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Ынтымақ ауылдық округі әкімі аппаратының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3-9 қосымша</w:t>
            </w:r>
          </w:p>
        </w:tc>
      </w:tr>
    </w:tbl>
    <w:bookmarkStart w:name="z4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Суханбаев ауылдық округі әкімі аппаратының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3-10 қосымша</w:t>
            </w:r>
          </w:p>
        </w:tc>
      </w:tr>
    </w:tbl>
    <w:bookmarkStart w:name="z49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Қостөбе ауылдық округі әкімі аппаратының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3-11 қосымша</w:t>
            </w:r>
          </w:p>
        </w:tc>
      </w:tr>
    </w:tbl>
    <w:bookmarkStart w:name="z49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Бурыл ауылдық округі әкімі аппаратының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3-12 қосымша</w:t>
            </w:r>
          </w:p>
        </w:tc>
      </w:tr>
    </w:tbl>
    <w:bookmarkStart w:name="z50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Көптерек ауылдық округі әкімі аппаратының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3-13 қосымша</w:t>
            </w:r>
          </w:p>
        </w:tc>
      </w:tr>
    </w:tbl>
    <w:bookmarkStart w:name="z50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Үлгілі ауылдық округі әкімі аппаратының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3-14 қосымша</w:t>
            </w:r>
          </w:p>
        </w:tc>
      </w:tr>
    </w:tbl>
    <w:bookmarkStart w:name="z51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Сарыкемер ауылдық округі әкімі аппаратының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3-15 қосымша</w:t>
            </w:r>
          </w:p>
        </w:tc>
      </w:tr>
    </w:tbl>
    <w:bookmarkStart w:name="z51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 жұлдыз ауылдық округі әкімі аппаратының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3-16 қосымша</w:t>
            </w:r>
          </w:p>
        </w:tc>
      </w:tr>
    </w:tbl>
    <w:bookmarkStart w:name="z51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Ботамойнақ ауылдық округі әкімі аппаратының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3-17 қосымша</w:t>
            </w:r>
          </w:p>
        </w:tc>
      </w:tr>
    </w:tbl>
    <w:bookmarkStart w:name="z52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Бәйтерек ауылдық округі әкімі аппаратының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3-18 қосымша</w:t>
            </w:r>
          </w:p>
        </w:tc>
      </w:tr>
    </w:tbl>
    <w:bookmarkStart w:name="z52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Сазтерек ауылдық округі әкімі аппаратының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