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a83af8" w14:textId="4a83af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Жамбыл облысы аумағында карантиндік режимді енгізе отырып, карантинді аймақты белгілеу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Жамбыл облысы әкімдігінің 2024 жылғы 26 ақпандағы № 43 қаулысы. Күші жойылды - Жамбыл облысы әкімдігінің 2026 жылғы 24 ақпандағы № 36 қаулысымен</w:t>
      </w:r>
    </w:p>
    <w:p>
      <w:pPr>
        <w:spacing w:after="0"/>
        <w:ind w:left="0"/>
        <w:jc w:val="left"/>
      </w:pPr>
    </w:p>
    <w:bookmarkStart w:name="z57" w:id="0"/>
    <w:p>
      <w:pPr>
        <w:spacing w:after="0"/>
        <w:ind w:left="0"/>
        <w:jc w:val="both"/>
      </w:pPr>
      <w:r>
        <w:rPr>
          <w:rFonts w:ascii="Times New Roman"/>
          <w:b w:val="false"/>
          <w:i w:val="false"/>
          <w:color w:val="ff0000"/>
          <w:sz w:val="28"/>
        </w:rPr>
        <w:t xml:space="preserve">
      Ескерту. Күші жойылды - Жамбыл облысы әкімдігінің 24.02.2026 </w:t>
      </w:r>
      <w:r>
        <w:rPr>
          <w:rFonts w:ascii="Times New Roman"/>
          <w:b w:val="false"/>
          <w:i w:val="false"/>
          <w:color w:val="ff0000"/>
          <w:sz w:val="28"/>
        </w:rPr>
        <w:t xml:space="preserve">№ 36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End w:id="0"/>
    <w:bookmarkStart w:name="z58" w:id="1"/>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"Өсімдік карантині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және "Қазақстан Республикасы Ауыл шаруашылығы министрлігі Агроөнеркәсіптік кешендегі мемлекеттік инспекция комитетінің Жамбыл облыстық аумақтық инспекциясы" мемлекеттік мекемесінің 2023 жылғы 11 желтоқсандағы № 6-3-5/636 ұсынысы негізінде Жамбыл облысының әкімдігі ҚАУЛЫ ЕТЕДІ:</w:t>
      </w:r>
    </w:p>
    <w:bookmarkEnd w:id="1"/>
    <w:bookmarkStart w:name="z8" w:id="2"/>
    <w:p>
      <w:pPr>
        <w:spacing w:after="0"/>
        <w:ind w:left="0"/>
        <w:jc w:val="both"/>
      </w:pPr>
      <w:r>
        <w:rPr>
          <w:rFonts w:ascii="Times New Roman"/>
          <w:b w:val="false"/>
          <w:i w:val="false"/>
          <w:color w:val="000000"/>
          <w:sz w:val="28"/>
        </w:rPr>
        <w:t xml:space="preserve">
      1. Осы қаулының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6-қосымшаларына</w:t>
      </w:r>
      <w:r>
        <w:rPr>
          <w:rFonts w:ascii="Times New Roman"/>
          <w:b w:val="false"/>
          <w:i w:val="false"/>
          <w:color w:val="000000"/>
          <w:sz w:val="28"/>
        </w:rPr>
        <w:t xml:space="preserve"> сәйкес Жамбыл облысының аумағында залалданған алқаптар көлемінде карантиндік режим енгізіле отырып, карантин аймағы белгіленсін.</w:t>
      </w:r>
    </w:p>
    <w:bookmarkEnd w:id="2"/>
    <w:bookmarkStart w:name="z9" w:id="3"/>
    <w:p>
      <w:pPr>
        <w:spacing w:after="0"/>
        <w:ind w:left="0"/>
        <w:jc w:val="both"/>
      </w:pPr>
      <w:r>
        <w:rPr>
          <w:rFonts w:ascii="Times New Roman"/>
          <w:b w:val="false"/>
          <w:i w:val="false"/>
          <w:color w:val="000000"/>
          <w:sz w:val="28"/>
        </w:rPr>
        <w:t>
      2. "Жамбыл облысы әкімдігінің ауыл шаруашылығы басқармасы" коммуналдық мемлекеттік мекемесі заңнамада белгіленген тәртіппен:</w:t>
      </w:r>
    </w:p>
    <w:bookmarkEnd w:id="3"/>
    <w:bookmarkStart w:name="z10" w:id="4"/>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Жамбыл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bookmarkEnd w:id="4"/>
    <w:bookmarkStart w:name="z11" w:id="5"/>
    <w:p>
      <w:pPr>
        <w:spacing w:after="0"/>
        <w:ind w:left="0"/>
        <w:jc w:val="both"/>
      </w:pPr>
      <w:r>
        <w:rPr>
          <w:rFonts w:ascii="Times New Roman"/>
          <w:b w:val="false"/>
          <w:i w:val="false"/>
          <w:color w:val="000000"/>
          <w:sz w:val="28"/>
        </w:rPr>
        <w:t>
      2) осы қаулының ресми жарияланғаннан кейін оның Жамбыл облысы әкімдігінің интернет-ресурсында орналастырылуын қамтамасыз етсін.</w:t>
      </w:r>
    </w:p>
    <w:bookmarkEnd w:id="5"/>
    <w:bookmarkStart w:name="z12" w:id="6"/>
    <w:p>
      <w:pPr>
        <w:spacing w:after="0"/>
        <w:ind w:left="0"/>
        <w:jc w:val="both"/>
      </w:pPr>
      <w:r>
        <w:rPr>
          <w:rFonts w:ascii="Times New Roman"/>
          <w:b w:val="false"/>
          <w:i w:val="false"/>
          <w:color w:val="000000"/>
          <w:sz w:val="28"/>
        </w:rPr>
        <w:t>
      3. Аудандар мен Тараз қаласының әкімдері осы қаулыдан туындайтын шаралардың қабылдануын қамтамасыз етсін.</w:t>
      </w:r>
    </w:p>
    <w:bookmarkEnd w:id="6"/>
    <w:bookmarkStart w:name="z13" w:id="7"/>
    <w:p>
      <w:pPr>
        <w:spacing w:after="0"/>
        <w:ind w:left="0"/>
        <w:jc w:val="both"/>
      </w:pPr>
      <w:r>
        <w:rPr>
          <w:rFonts w:ascii="Times New Roman"/>
          <w:b w:val="false"/>
          <w:i w:val="false"/>
          <w:color w:val="000000"/>
          <w:sz w:val="28"/>
        </w:rPr>
        <w:t>
      4. Осы қаулының орындалуын бақылау Жамбыл облысы әкімінің жетекшілік ететін орынбасарына жүктелсін.</w:t>
      </w:r>
    </w:p>
    <w:bookmarkEnd w:id="7"/>
    <w:bookmarkStart w:name="z14" w:id="8"/>
    <w:p>
      <w:pPr>
        <w:spacing w:after="0"/>
        <w:ind w:left="0"/>
        <w:jc w:val="both"/>
      </w:pPr>
      <w:r>
        <w:rPr>
          <w:rFonts w:ascii="Times New Roman"/>
          <w:b w:val="false"/>
          <w:i w:val="false"/>
          <w:color w:val="000000"/>
          <w:sz w:val="28"/>
        </w:rPr>
        <w:t>
      5. Осы қаулы оның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Жамбыл облысының </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әкімі </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Қарашөкеев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облысы әкімдігінің</w:t>
            </w:r>
            <w:r>
              <w:br/>
            </w:r>
            <w:r>
              <w:rPr>
                <w:rFonts w:ascii="Times New Roman"/>
                <w:b w:val="false"/>
                <w:i w:val="false"/>
                <w:color w:val="000000"/>
                <w:sz w:val="20"/>
              </w:rPr>
              <w:t>2024 жылғы "___" ақпандағы</w:t>
            </w:r>
            <w:r>
              <w:br/>
            </w:r>
            <w:r>
              <w:rPr>
                <w:rFonts w:ascii="Times New Roman"/>
                <w:b w:val="false"/>
                <w:i w:val="false"/>
                <w:color w:val="000000"/>
                <w:sz w:val="20"/>
              </w:rPr>
              <w:t>№___қаулысына 1-қосымша</w:t>
            </w:r>
          </w:p>
        </w:tc>
      </w:tr>
    </w:tbl>
    <w:bookmarkStart w:name="z19" w:id="9"/>
    <w:p>
      <w:pPr>
        <w:spacing w:after="0"/>
        <w:ind w:left="0"/>
        <w:jc w:val="left"/>
      </w:pPr>
      <w:r>
        <w:rPr>
          <w:rFonts w:ascii="Times New Roman"/>
          <w:b/>
          <w:i w:val="false"/>
          <w:color w:val="000000"/>
        </w:rPr>
        <w:t xml:space="preserve"> Жамбыл облысы аумағында жатаған (қызғылт) у кекіремен (Acroptilon repens D.C.) зақымданған алқаптар көлемінде карантин режимі енгізілген карантин аймағы</w:t>
      </w:r>
    </w:p>
    <w:bookmarkEnd w:id="9"/>
    <w:bookmarkStart w:name="z47" w:id="10"/>
    <w:p>
      <w:pPr>
        <w:spacing w:after="0"/>
        <w:ind w:left="0"/>
        <w:jc w:val="both"/>
      </w:pPr>
      <w:r>
        <w:rPr>
          <w:rFonts w:ascii="Times New Roman"/>
          <w:b w:val="false"/>
          <w:i w:val="false"/>
          <w:color w:val="ff0000"/>
          <w:sz w:val="28"/>
        </w:rPr>
        <w:t xml:space="preserve">
      Ескерту. 1-қосымша жаңа редакцияда - Жамбыл облысы әкімдігінің 05.07.2024 </w:t>
      </w:r>
      <w:r>
        <w:rPr>
          <w:rFonts w:ascii="Times New Roman"/>
          <w:b w:val="false"/>
          <w:i w:val="false"/>
          <w:color w:val="ff0000"/>
          <w:sz w:val="28"/>
        </w:rPr>
        <w:t xml:space="preserve">№ 170 </w:t>
      </w:r>
      <w:r>
        <w:rPr>
          <w:rFonts w:ascii="Times New Roman"/>
          <w:b w:val="false"/>
          <w:i w:val="false"/>
          <w:color w:val="ff0000"/>
          <w:sz w:val="28"/>
        </w:rPr>
        <w:t xml:space="preserve">(алғашқы ресми жарияланған күнінен кейін күнтізбелік он күн өткен соң қолданысқа енгізіледі); Жамбыл облысы әкімдігінің 04.02.2025 </w:t>
      </w:r>
      <w:r>
        <w:rPr>
          <w:rFonts w:ascii="Times New Roman"/>
          <w:b w:val="false"/>
          <w:i w:val="false"/>
          <w:color w:val="ff0000"/>
          <w:sz w:val="28"/>
        </w:rPr>
        <w:t>№ 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bookmarkEnd w:id="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округтердің және қалалардың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тиесілігі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Зақымданған алаң,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Байзақ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Ботамойнақ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"Үшбұлақ"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"Байлық"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"Ердос"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Дихан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"Ақжол-7"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"Еркебұлан"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Жаңатұрмыс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"Ақшолақ"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"Қарақұм"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Жалғызтөбе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"Жетібай"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Сазтерек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Байзақ ауданы әкімдігінің "Тұрғын үй-комуналдық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"Бапыш Сейсенбай"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Түймекент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"Түймекент-2030"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"Достық-99"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"Жанар"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"Үлгілі-2005"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"Радмир"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"Расул"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"Аида" жеке кәсіпкер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"Ынтымақ-2004"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"Рахымбек"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3602,71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Айша бибі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жер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әкімдігінің "Тұрғын үй-комуналдық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Бесағаш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Ерназар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жер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"Сембин"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"Дінбаев"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әкімдігінің "Тұрғын үй-комуналдық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"Шайқорық"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"Ақжол"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Көлқайнар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әкімдігінің "Тұрғын үй-комуналдық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"Жамбыл облысы әкімдігінің жолаушылар көлігі және автомобиль жолдары басқармасы" коммуналдық мемлекеттік мекемесі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Дихан"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Қаракемер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"Жамбыл облысы әкімдігінің жолаушылар көлігі және автомобиль жолдары басқармасы" коммуналдық мемлекеттік мекемесі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әкімдігінің "Тұрғын үй-комуналдық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Қалдыбеков, жеке тұлға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әкімдігінің "Тұрғын үй-комуналдық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"Пионер" өндірістік кооперативі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Өрнек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"Ауғанбаев Д."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"Жақсылық"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"Саза Батыр"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"Кабулов Б."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"Коскелбав Б."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"Беркінбаев"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әкімдігінің "Тұрғын үй-комуналдық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Полатқосшы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Жуалы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Бауыржан Момышұлы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"Жібек жолы"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"СТС"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Байдалиев" жеке кәсіпкер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"Боранды"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"Сұрым"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"Мамедов" жеке кәсіпкер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Боралдай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"Бесбай"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"Асылхан"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"Гүлнәр"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Жетітөбе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"Қыдырәлі"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"Мейрамбек"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"Арби"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Көкбастау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Жуалы аудандық кәсіптік колледжі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Қошқарата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"Бақдәулет"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"Ақиқат"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"Тоғжан"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"Мейрман"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"Диас"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"Агро-Ордахан-1"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мемлекттік жер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"Айбын"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Қызыларық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Мыңбұлақ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жер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Нұрлыкент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Ауқатты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облысы Қордай аудандық ДЭУ-34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Бетқайнар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облысы Қордай аудандық ДЭУ-34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"Нұр-Ал"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"Мақұлбаев"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Қақпатас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облысы Қордай аудандық ДЭУ-34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облысы Қордай аудандық ДЭУ-34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"Афион-Қордай"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Әкімдікке қарасты жер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Сарыбұлақ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"Самғау"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"Сарыбұлақ"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Сұлутөр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"Сұлутөр"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Меркі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Ақтоған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"Ақтоған Агро Өнімдері"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"Сақтаған"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"Ақжол"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 Ислам"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"Мариям"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"Аспара" өндірістік кооперативі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Ақермен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"Меркі" Асыл тұқымды зауыты" акционерлік қоғамы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"Меркі АТЗ" акционерлік қоғамы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Андас Батыр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Меркі ауданы әкімдігінің мемлекеттік жер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Жаңатоған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"Бөлекбай"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"Азербайжан"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"Тұрсын-Нуридин"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"Өсер-сай"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"Олжас"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"Ақпейіл"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"Хадиша"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"Майтөбе"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"Смарт-Агро"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"Гүл-Мах-Жан"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"Нұрлыбек"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"Төлепбек"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"Ашкен"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"Бағжан"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Хасанбаев"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"Ақпейіл"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"Бабалы"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"Екпін-С"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"Қажымұхан"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"Алижан"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"Абирбек"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"Сағынбай"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"Мыхан Орда"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Сарымолдаев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"Жылы-Бұлақ"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"Красный восток"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Тәтті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"Самрат"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Тұрар Рысқұлов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"Әмір"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"Нұржас"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"Нурия"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"Дулат-Даукен"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"Беден"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"Азат У"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"Тлеу"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"Хейроддин"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"Закир-М"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"Қайсар 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Мойынқұм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жер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"Айдарбек"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жер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жер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Қарабөгет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Сарысу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Жаңаталап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"Игілік" өндірістік кооперативі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"Мақсары өнімдері"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"Байымбет"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"Бауыржан-К"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"Болашақ"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"Әділет"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"Бақыт-Н"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"Арыстанды"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"Махмуд - Ф"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Берікқара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"Берікқара"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"Айбек"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"Нұрислам"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"Жайсан"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"Бекжан"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"Майтөбе" өндірістік кооперативі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Қасқабұлақ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"Қасқабұлақ"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 w:id="11"/>
          <w:p>
            <w:pPr>
              <w:spacing w:after="20"/>
              <w:ind w:left="20"/>
              <w:jc w:val="both"/>
            </w:pPr>
            <w:r>
              <w:rPr>
                <w:rFonts w:ascii="Times New Roman"/>
                <w:b w:val="false"/>
                <w:i w:val="false"/>
                <w:color w:val="000000"/>
                <w:sz w:val="20"/>
              </w:rPr>
              <w:t>
Қаратау</w:t>
            </w:r>
          </w:p>
          <w:bookmarkEnd w:id="11"/>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Рысқұлов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"Нартай"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"Жасмин" ауыл шаруашылығы өндірістік кооперативі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Ақыртөбе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"Ақыртөбе"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Ақниет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"Ермаханбет"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Жаңатұрмыс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Көгершін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 дала"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"Ақтоған"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Көкдөнен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Қарақыстақ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"Қарақыстақ"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"Қарасарт"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"Шалқар"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Құмарық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"Ернұр"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 Алғабас"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"Тұрар Рысқұлов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Қорағаты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"Қорағаты"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"Көкірек"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нан"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Луговой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"Луговое" станциясы ("Sugartrade"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"Луговое"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Өрнек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"Шәушен"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"Ақбұақ"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"Ердәулет"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 өнім"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"Нұрдәулет"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Тереңөзек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"Бүркіт"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12868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Қонаев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жер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Далақайнар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"Дәурен-1"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"AgroFoodKz"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Ескішу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"Қызылша"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Қорағаты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жер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Тасөткел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"Тасөткел"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"Медеу"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Төлеби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"Абылай"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Шоқпар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"Югай" жеке кәсіпкер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темір жол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"Сейтбеков Т" жеке кәсіпкер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"FruitHous"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бидай-Тараз"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Дархан" жауапкершілігі шектеулі серіктестігі (темір жол бойы)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"ТаразКөлікЖолы"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Дархан" жауапкершілігі шектеулі серіктестігі (қойма орналасқан аумағы)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"Фабрика ПОШ" жауапкершілігі шектеулі серіктестігі (темір жол бойы)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"Бердалиев" жеке тұлға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"Сергиенко" жеке кәсіпкер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"ТаразЭнергоОрталық" акционерлік қоғамы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"ТаразҚұрылысИнвест"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"ДС-ТАС"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"Fasttranzitt" жеке кәсіпкер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"Шахбос" жауапкершілігі шектеулі серіктестігі (темір жол тұйығы қойма аумағымен бірге)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"Шахбос" жауапкершілігі шектеулі серіктестігі (Бұрыл станциясынан келетін темір жол бойы)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сервис орталығы" акционерлік қоғамы (Тараз теміржол тұйығы)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0,361500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қалалық әкімдігінің тұрғын үй-коммуналдық шаруашылық, жолаушылар көлігі және автомобиль жолдары бөлімі" коммуналдық мемлекеттік мекемесі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"Тараз қаласы әкімдігінің тұрғын жай-коммуналдық шаруашылық, жолаушы көлігі және автомобиль жолдары бөлімі" коммуналдық мемлекеттік мекемесі (Жамбыл даңғылының оң жағы)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"Тараз қаласы әкімдігінің тұрғын жай-коммуналдық шаруашылық, жолаушы көлігі және автомобиль жолдары бөлімі" коммуналдық мемлекеттік мекемесі (Жамбыл даңғылының сол жағы)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 би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Тәуке хан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айналмалы жолы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Асанбай Асқаров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Байзақ Батыр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Қолбасшы Қойгелді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 дала" мөлтек ауданы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66,7465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40 948,2565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облысы әкімдігінің</w:t>
            </w:r>
            <w:r>
              <w:br/>
            </w:r>
            <w:r>
              <w:rPr>
                <w:rFonts w:ascii="Times New Roman"/>
                <w:b w:val="false"/>
                <w:i w:val="false"/>
                <w:color w:val="000000"/>
                <w:sz w:val="20"/>
              </w:rPr>
              <w:t>2024 жылғы "___" ақпандағы</w:t>
            </w:r>
            <w:r>
              <w:br/>
            </w:r>
            <w:r>
              <w:rPr>
                <w:rFonts w:ascii="Times New Roman"/>
                <w:b w:val="false"/>
                <w:i w:val="false"/>
                <w:color w:val="000000"/>
                <w:sz w:val="20"/>
              </w:rPr>
              <w:t>№___қаулысына 2-қосымша</w:t>
            </w:r>
          </w:p>
        </w:tc>
      </w:tr>
    </w:tbl>
    <w:bookmarkStart w:name="z23" w:id="12"/>
    <w:p>
      <w:pPr>
        <w:spacing w:after="0"/>
        <w:ind w:left="0"/>
        <w:jc w:val="left"/>
      </w:pPr>
      <w:r>
        <w:rPr>
          <w:rFonts w:ascii="Times New Roman"/>
          <w:b/>
          <w:i w:val="false"/>
          <w:color w:val="000000"/>
        </w:rPr>
        <w:t xml:space="preserve"> Жамбыл облысы аумағында арам сояумен (Cuscuta sp.) зақымданған алқаптар көлемінде карантин режимі енгізілген карантин аймағы</w:t>
      </w:r>
    </w:p>
    <w:bookmarkEnd w:id="12"/>
    <w:bookmarkStart w:name="z49" w:id="13"/>
    <w:p>
      <w:pPr>
        <w:spacing w:after="0"/>
        <w:ind w:left="0"/>
        <w:jc w:val="both"/>
      </w:pPr>
      <w:r>
        <w:rPr>
          <w:rFonts w:ascii="Times New Roman"/>
          <w:b w:val="false"/>
          <w:i w:val="false"/>
          <w:color w:val="ff0000"/>
          <w:sz w:val="28"/>
        </w:rPr>
        <w:t xml:space="preserve">
      Ескерту. 2-қосымша жаңа редакцияда - Жамбыл облысы әкімдігінің 04.02.2025 </w:t>
      </w:r>
      <w:r>
        <w:rPr>
          <w:rFonts w:ascii="Times New Roman"/>
          <w:b w:val="false"/>
          <w:i w:val="false"/>
          <w:color w:val="ff0000"/>
          <w:sz w:val="28"/>
        </w:rPr>
        <w:t>№ 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End w:id="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округтердің және қалалардың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тиесілігі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Зақымданған алаң,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Байзақ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Ботамойнақ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Дихан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"Байзақ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Жалғызтөбе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Жаңатұрмыс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"Ниет"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"Байзақ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Қостөбе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қалаллық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"Erk-Oil" автокөлікке жанармай құю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темір жолы" Ұлттық компаниясы акционерлік қоғамы "Жамбыл магистралдық желі бөлімшесі" филиалы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Сазтерек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"Байзақ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Түймекент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Темірбек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"Алтын-бақ"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"Дүлдүл"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"Нұрдаулет"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"Ерсұлтан"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Бесағаш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Гродеково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 востока"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"Шайқорық" станциясының 4 өндірістік бөлімшесі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Көлқайнар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әкімдігінің "Тұрғын-үй коммуналдық шаруашылық, жолаушылар көлігі және автомобиль жолдары" бөлімі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Қаракемер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Өрнек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әкімдігінің "Тұрғын-үй коммуналдық шаруашылық, жолаушылар көлігі және автомобиль жолдары" бөлімі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"Ауғанбаев Д."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әкімдігінің "Тұрғын-үй коммуналдық шаруашылық, жолаушылар көлігі және автомобиль жолдары" бөлімі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Тоғызтарау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әкімдігінің "Тұрғын-үй коммуналдық шаруашылық, жолаушылар көлігі және автомобиль жолдары" бөлімі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Жуалы ауданы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Шақпақ 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"Жуалы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Билікөл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Жуалы ауданы Билікөл ауылдық округі әкімінің аппараты"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Боралдай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Жетітөбе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Нұрлыкент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"Жуалы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Мыңбұлақ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"Жуалы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Қызыларық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Ауқатты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Бетқайнар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Қақпатас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ауылының көше бойлары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Масанчи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Сарыбұлақ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облысы Қордай аудандық ДЭУ-34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Меркі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Ақарал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Андас батыр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"Меркі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Ақермен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Ақтоған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Жаңатоған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"Қуан и Д" шаруа қожалы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"Меркі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Сарымолдаев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"Меркі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Тәтті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Мойынқұм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Әкімдік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Әкімдік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Қылышбай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Қарабөгет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Сарысу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Жаңатас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"Сарысу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іші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Берікқара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қаласы әкімі аппараты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Қасқабұлақ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124,86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Т.Рысқұлов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Ақыртөбе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Жаңатұрмыс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Көкдөнен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Қарақыстақ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Қорағаты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"GELITA FRUTS"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Луговой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"Т.Рысқұлов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Бірлікүстем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Жаңақоғам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Қорағаты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Тараз-Аса жолы (Тараз қаласына қарасты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қаласының айналмалы жолы және Тараз-Сарыкемер жолы (Тараз қаласына қарасты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Айша бибі-Бектөбе-Шайқорық айналмалы жолы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қалалық әкімдігінің тұрғын үй-коммуналдық шаруашылық, жолаушылар көлігі және автомобиль жолдары бөлімі" коммуналдық мемлекеттік мекемесі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даңғылы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даңғылының соңы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 би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Сыпатай батыр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Ташкент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Байзақ батыр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Қолбасшы Қойгелді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Сәкен Сейфуллин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Әл-Фараби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Ыбырайым Сүлейменов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Тәуке хан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Айшабибі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Александр Пушкин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Қаратай Тұрысов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Асанбай Асқаров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даңғылы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Самарканд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Жібек жолы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Сейілхан Аққозиев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Жүсіп Баласағұн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Бейбітшілік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Жауғаш батыр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Балуан Шолақ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темір жолы Ұлттық компаниясы акционерлік қоғамы "Жамбыл магистралдық желі бөлімшесі" филиалы (Жауғаш батыр және Байқоразова көшелері қиылысын касіп өтетін темір жол өткелінен, Талас станциясына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Михаил Лермонтов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 дала" мөлтек ауданы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Байтана Батыр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 әкімдігінің "Тұрғын үй кооммуналдық шаруашылық, жолаушылар көлігі және автомобиль жолдары" бөлімі, Қызылжұлдыз ауылы, Апатаев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 әкімдігінің "Тұрғын үй кооммуналдық шаруашылық, жолаушылар көлігі және автомобиль жолдары" бөлімі, Қызылжұлдыз ауылы шекарасынан Байзақ ауданы шекарасына дейін (жол бойы)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 әкімдігінің "Тұрғын үй кооммуналдық шаруашылық, жолаушылар көлігі және автомобиль жолдары" бөлімі, Генерал С. Рахимов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 әкімдігінің "Тұрғын үй кооммуналдық шаруашылық, жолаушылар көлігі және автомобиль жолдары" бөлімі, Ұлбике ақын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13,59</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810,053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облысы әкімдігінің</w:t>
            </w:r>
            <w:r>
              <w:br/>
            </w:r>
            <w:r>
              <w:rPr>
                <w:rFonts w:ascii="Times New Roman"/>
                <w:b w:val="false"/>
                <w:i w:val="false"/>
                <w:color w:val="000000"/>
                <w:sz w:val="20"/>
              </w:rPr>
              <w:t>2024 жылғы "___" ақпандағы</w:t>
            </w:r>
            <w:r>
              <w:br/>
            </w:r>
            <w:r>
              <w:rPr>
                <w:rFonts w:ascii="Times New Roman"/>
                <w:b w:val="false"/>
                <w:i w:val="false"/>
                <w:color w:val="000000"/>
                <w:sz w:val="20"/>
              </w:rPr>
              <w:t>№___қаулысына 3-қосымша</w:t>
            </w:r>
          </w:p>
        </w:tc>
      </w:tr>
    </w:tbl>
    <w:bookmarkStart w:name="z27" w:id="14"/>
    <w:p>
      <w:pPr>
        <w:spacing w:after="0"/>
        <w:ind w:left="0"/>
        <w:jc w:val="left"/>
      </w:pPr>
      <w:r>
        <w:rPr>
          <w:rFonts w:ascii="Times New Roman"/>
          <w:b/>
          <w:i w:val="false"/>
          <w:color w:val="000000"/>
        </w:rPr>
        <w:t xml:space="preserve"> Жамбыл облысы аумағында жеміс ағаштарының бактериялық күйігімен (Erwinia amylovora (Burrill) Winston et al.) зақымданған алқаптар көлемінде карантин режимі енгізілген карантин аймағы</w:t>
      </w:r>
    </w:p>
    <w:bookmarkEnd w:id="14"/>
    <w:bookmarkStart w:name="z50" w:id="15"/>
    <w:p>
      <w:pPr>
        <w:spacing w:after="0"/>
        <w:ind w:left="0"/>
        <w:jc w:val="both"/>
      </w:pPr>
      <w:r>
        <w:rPr>
          <w:rFonts w:ascii="Times New Roman"/>
          <w:b w:val="false"/>
          <w:i w:val="false"/>
          <w:color w:val="ff0000"/>
          <w:sz w:val="28"/>
        </w:rPr>
        <w:t xml:space="preserve">
      Ескерту. 3-қосымша жаңа редакцияда - Жамбыл облысы әкімдігінің 05.07.2024 </w:t>
      </w:r>
      <w:r>
        <w:rPr>
          <w:rFonts w:ascii="Times New Roman"/>
          <w:b w:val="false"/>
          <w:i w:val="false"/>
          <w:color w:val="ff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Жамбыл облысы әкімдігінің 04.02.2025 </w:t>
      </w:r>
      <w:r>
        <w:rPr>
          <w:rFonts w:ascii="Times New Roman"/>
          <w:b w:val="false"/>
          <w:i w:val="false"/>
          <w:color w:val="ff0000"/>
          <w:sz w:val="28"/>
        </w:rPr>
        <w:t>№ 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bookmarkEnd w:id="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тиесілігі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Зақымданған алаң,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"Аулие-Ата Алма" агроөнеркәсіптік кооперативі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Жуалы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"Мадина"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"Қоралас"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облысы әкімдігінің</w:t>
            </w:r>
            <w:r>
              <w:br/>
            </w:r>
            <w:r>
              <w:rPr>
                <w:rFonts w:ascii="Times New Roman"/>
                <w:b w:val="false"/>
                <w:i w:val="false"/>
                <w:color w:val="000000"/>
                <w:sz w:val="20"/>
              </w:rPr>
              <w:t>2024 жылғы "___" ақпандағы</w:t>
            </w:r>
            <w:r>
              <w:br/>
            </w:r>
            <w:r>
              <w:rPr>
                <w:rFonts w:ascii="Times New Roman"/>
                <w:b w:val="false"/>
                <w:i w:val="false"/>
                <w:color w:val="000000"/>
                <w:sz w:val="20"/>
              </w:rPr>
              <w:t>№___қаулысына 4-қосымша</w:t>
            </w:r>
          </w:p>
        </w:tc>
      </w:tr>
    </w:tbl>
    <w:bookmarkStart w:name="z31" w:id="16"/>
    <w:p>
      <w:pPr>
        <w:spacing w:after="0"/>
        <w:ind w:left="0"/>
        <w:jc w:val="left"/>
      </w:pPr>
      <w:r>
        <w:rPr>
          <w:rFonts w:ascii="Times New Roman"/>
          <w:b/>
          <w:i w:val="false"/>
          <w:color w:val="000000"/>
        </w:rPr>
        <w:t xml:space="preserve"> Жамбыл облысы аумағында тікенекті алқамен (Solanum rostratum Dun.) зақымданған алқаптар көлемінде карантин режимі енгізілген карантин аймағы</w:t>
      </w:r>
    </w:p>
    <w:bookmarkEnd w:id="16"/>
    <w:bookmarkStart w:name="z51" w:id="17"/>
    <w:p>
      <w:pPr>
        <w:spacing w:after="0"/>
        <w:ind w:left="0"/>
        <w:jc w:val="both"/>
      </w:pPr>
      <w:r>
        <w:rPr>
          <w:rFonts w:ascii="Times New Roman"/>
          <w:b w:val="false"/>
          <w:i w:val="false"/>
          <w:color w:val="ff0000"/>
          <w:sz w:val="28"/>
        </w:rPr>
        <w:t xml:space="preserve">
      Ескерту. 3-қосымша жаңа редакцияда - Жамбыл облысы әкімдігінің 04.02.2025 </w:t>
      </w:r>
      <w:r>
        <w:rPr>
          <w:rFonts w:ascii="Times New Roman"/>
          <w:b w:val="false"/>
          <w:i w:val="false"/>
          <w:color w:val="ff0000"/>
          <w:sz w:val="28"/>
        </w:rPr>
        <w:t>№ 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End w:id="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округтердің және қала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мен көше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Зақымданған алаң,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Байзақ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Сарыкемер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"Келешек"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облыстық әкімдігінің жолаушылар көлігі және автомобиль жолдары басқармасы" коммуналдық мемлекеттік мекемесі (Айша бибі көшесінің соңындағы жаңа көпірден Жамбыл ауданы шекарасына дейінгі)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Қазыбек би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Саңырақ батыр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Айша бибі көшесінің соңындағы жаңа көпір маңы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Целиноград және Қостанай көшелерінің қиылысы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 Қарасу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Байтана Батыр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Тектұрмас этно-мәдени кешені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 әкімдігінің "Тұрғын үй кооммуналдық шаруашылық, жолаушылар көлігі және автомобиль жолдары" бөлімі, Тараз қаласы 2-ші орталық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 әкімдігінің "Тұрғын үй кооммуналдық шаруашылық, жолаушылар көлігі және автомобиль жолдары" бөлімі, В.Высоцкий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облысы әкімдігінің</w:t>
            </w:r>
            <w:r>
              <w:br/>
            </w:r>
            <w:r>
              <w:rPr>
                <w:rFonts w:ascii="Times New Roman"/>
                <w:b w:val="false"/>
                <w:i w:val="false"/>
                <w:color w:val="000000"/>
                <w:sz w:val="20"/>
              </w:rPr>
              <w:t>2024 жылғы "___" ақпандағы</w:t>
            </w:r>
            <w:r>
              <w:br/>
            </w:r>
            <w:r>
              <w:rPr>
                <w:rFonts w:ascii="Times New Roman"/>
                <w:b w:val="false"/>
                <w:i w:val="false"/>
                <w:color w:val="000000"/>
                <w:sz w:val="20"/>
              </w:rPr>
              <w:t>№___қаулысына 5-қосымша</w:t>
            </w:r>
          </w:p>
        </w:tc>
      </w:tr>
    </w:tbl>
    <w:bookmarkStart w:name="z35" w:id="18"/>
    <w:p>
      <w:pPr>
        <w:spacing w:after="0"/>
        <w:ind w:left="0"/>
        <w:jc w:val="left"/>
      </w:pPr>
      <w:r>
        <w:rPr>
          <w:rFonts w:ascii="Times New Roman"/>
          <w:b/>
          <w:i w:val="false"/>
          <w:color w:val="000000"/>
        </w:rPr>
        <w:t xml:space="preserve"> Жамбыл облысы аумағында карантиндік зиянкестермен зақымданған алқаптар көлемінде карантин режимі енгізілген карантин аймағы</w:t>
      </w:r>
    </w:p>
    <w:bookmarkEnd w:id="18"/>
    <w:bookmarkStart w:name="z52" w:id="19"/>
    <w:p>
      <w:pPr>
        <w:spacing w:after="0"/>
        <w:ind w:left="0"/>
        <w:jc w:val="both"/>
      </w:pPr>
      <w:r>
        <w:rPr>
          <w:rFonts w:ascii="Times New Roman"/>
          <w:b w:val="false"/>
          <w:i w:val="false"/>
          <w:color w:val="ff0000"/>
          <w:sz w:val="28"/>
        </w:rPr>
        <w:t xml:space="preserve">
      Ескерту. 5-қосымша жаңа редакцияда - Жамбыл облысы әкімдігінің 04.02.2025 </w:t>
      </w:r>
      <w:r>
        <w:rPr>
          <w:rFonts w:ascii="Times New Roman"/>
          <w:b w:val="false"/>
          <w:i w:val="false"/>
          <w:color w:val="ff0000"/>
          <w:sz w:val="28"/>
        </w:rPr>
        <w:t>№ 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End w:id="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округтердің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тиесілігі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Зақымданған алаң, гектар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Америкалық ақ көбелек (Hyphantria cunea Drury)</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Меркі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Андас Батыр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Калифорниялық қалқаншалы сымыр (Quadraspidiotus perniciosus Comst)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Т.Рысқұлов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"Ұлықбек"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"Нартай"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"Естай"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Көкдөнен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"Бақдәулет"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"Сұлтан-би"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Комсток сымыры (Pseudococcus comstocki Kuwana)</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Т.Рысқұлов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"Естай"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Көкдөнен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"Бақдәулет"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облысы әкімдігінің</w:t>
            </w:r>
            <w:r>
              <w:br/>
            </w:r>
            <w:r>
              <w:rPr>
                <w:rFonts w:ascii="Times New Roman"/>
                <w:b w:val="false"/>
                <w:i w:val="false"/>
                <w:color w:val="000000"/>
                <w:sz w:val="20"/>
              </w:rPr>
              <w:t>2024 жылғы "___" ақпандағы</w:t>
            </w:r>
            <w:r>
              <w:br/>
            </w:r>
            <w:r>
              <w:rPr>
                <w:rFonts w:ascii="Times New Roman"/>
                <w:b w:val="false"/>
                <w:i w:val="false"/>
                <w:color w:val="000000"/>
                <w:sz w:val="20"/>
              </w:rPr>
              <w:t>№___қаулысына 6-қосымша</w:t>
            </w:r>
          </w:p>
        </w:tc>
      </w:tr>
    </w:tbl>
    <w:bookmarkStart w:name="z39" w:id="20"/>
    <w:p>
      <w:pPr>
        <w:spacing w:after="0"/>
        <w:ind w:left="0"/>
        <w:jc w:val="left"/>
      </w:pPr>
      <w:r>
        <w:rPr>
          <w:rFonts w:ascii="Times New Roman"/>
          <w:b/>
          <w:i w:val="false"/>
          <w:color w:val="000000"/>
        </w:rPr>
        <w:t xml:space="preserve"> Жамбыл облысы аумағында картоптың алтын түстес жұмырқұрты (Globodera rostochiensis (Wollenweber) Behrens зақымданған алқаптар көлемінде карантин режимі енгізілген карантин аймағы</w:t>
      </w:r>
    </w:p>
    <w:bookmarkEnd w:id="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 w:id="21"/>
          <w:p>
            <w:pPr>
              <w:spacing w:after="20"/>
              <w:ind w:left="20"/>
              <w:jc w:val="both"/>
            </w:pPr>
            <w:r>
              <w:rPr>
                <w:rFonts w:ascii="Times New Roman"/>
                <w:b w:val="false"/>
                <w:i w:val="false"/>
                <w:color w:val="000000"/>
                <w:sz w:val="20"/>
              </w:rPr>
              <w:t>
№</w:t>
            </w:r>
          </w:p>
          <w:bookmarkEnd w:id="2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округтердің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тиесілігі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Зақымданған алаң,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Жуалы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"Жаңаталап"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