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f48c" w14:textId="3f0f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Жаңасемей аудандық мәслихатының 2024 жылғы 22 шілдедегі № 9/44-VIII "Абай облысы Жаңасемей ауданы Приречный ауылдық округінің 2024-2026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ауданы мәслихатының 2024 жылғы 11 желтоқсандағы № 12/85-VIII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Жаңасемей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Жаңасемей аудандық мәслихатының 2024 жылғы 22 шілдедегі № 9/44-VIII "Абай облысы Жаңасемей ауданы Приречный ауылдық округінің 2024-2026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Приречный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89 085,7мың теңге: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12 891,0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76 194,7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89 085,7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пайдаланылған қалдықтары – 0,0 мың теңге."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шілдесінен бастап шығарылды қолданысқа 2024 жылдың 1 қаңтарынан енгізілді.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12/85- 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Приречный ауылдық округінің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76 194,7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12 694,5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Мемлекетттік қаржылық активтерді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