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a29d" w14:textId="33ba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Жаңасемей аудандық мәслихатының 2024 жылғы 22 шілдедегі № 9/34-VIII "Абай облысы Жаңасемей ауданы Айнабұлақ ауылдық округінің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ауданы мәслихатының 2024 жылғы 11 желтоқсандағы № 12/75-VIII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Жаңасемей аудандық мәслихатының 2024 жылғы 22 шілдедегі № 9/34-VIII "Абай облысы Жаңасемей ауданы Айнабұлақ ауылдық округінің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Айнабұлақ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50 537,1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49 147,1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50 537,4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– 0,3 мың теңге.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2024 жылға берілетін субвенция көлемі 37 649,0 мың теңге сомасында ескерілсін.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шілдесінен бастап шығарылды, қолданысқа 2024 жылдың 1 қаңтарынан бастап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12/75- 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Айнабұлақ ауылдық округінің 2024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