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dbfe" w14:textId="f93d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Шүлбі кентінің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9/46-VIII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Абай облысы Жаңасемей ауданы Шүлбі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63 763,1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53 896,1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63 764,3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0,0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46 124,0мың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өкілеттілігін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Шульбинск кентінің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кентінің2025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Қаржылықактивтердісатыпалу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Мемлекеттікқаржылықактивтердісатудантүсетінтүсім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кентінің2026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Қаржылықактивтердісатыпалу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Мемлекеттікқаржылықактивтердісатудантүсетінтүсім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