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17a7" w14:textId="f821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ауданының Новобаженово ауылдық округінің 2024-2026 жылдарға арналған бюджетін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2024 жылғы 22 шілдедегі № 9/42-VIII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Жаңасемей аудандық мәслихатының 2024 жылғы 2 шілдедегі № 8/30-VIII "Жаңасемей ауданының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Жаңасемей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Новобаженово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117 260,8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111 227,8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117 706,9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0,0 мың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– 446,1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Жаңасемей ауданы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12/83-VIII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Жаңасемей аудандық мәслихатының төрағасы өкілеттілігін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Новобаженово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Жаңасемей ауданы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12/83-VIII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Новобаженово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Новобаженово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