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e9f7" w14:textId="2f5e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Қараөлең ауылдық округінің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2024 жылғы 22 шілдедегі № 9/40-VIII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Жаңасемей аудандық мәслихатының 2024 жылғы 2 шілдедегі № 8/30-VIII "Жаңасемей ауданының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Жаңасемей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Қараөлең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96843,0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87494,0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96846,3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3,3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12/81-VIII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 төрағасының уақытша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Қараөлең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12/81-VIII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Қаржыактивтеріменжасалатыноперацияларбойынша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Қаржылықактивтердісатыпалу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Мемлекеттікқаржылықактивтердісатудантүсетінтүсім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Қараөлең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Мемлекетменшігіндегімүліктіжалғаберудентүсетінкірістер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Қаржыактивтеріменжасалатыноперацияларбойынша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Қаржылықактивтердісатыпалу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Мемлекеттікқаржылықактивтердісатудантүсетінтүсім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9/40-VIII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Қараөлең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басқарудыңжоғары 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Қаржыактивтеріменжасалатыноперацияларбойынша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Қаржылықактивтердісатыпалу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Мемлекеттікқаржылықактивтердісатудантүсетінтүсім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