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dff8b" w14:textId="90df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облысы Жаңасемей ауданы Ертіс ауылдық округынің 2024-2026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Жаңасемей аудандық мәслихатының 2024 жылғы 22 шілдедегі № 9/39-VIII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2024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73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тармақшасына, Жаңасемей аудандық мәслихатының 2024 жылғы 2 шілдедегі № 8/30-VIII "Жаңасемей ауданының 2024-2026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Жаңасемей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Ертіс ауылдық округінің 2024-2026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1-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2024 жылға келесі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50 142,0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6 920,0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43 222,0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50 142,4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0,4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000000"/>
          <w:sz w:val="28"/>
        </w:rPr>
        <w:t>№ 12/80-VIII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Қалалық бюджеттен 2024 жылға берілетін субвенция көлемі 38 073,0 мың теңге сомасында ескерілсін.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Жаңасемей аудандық мәслихатының төрағасы өкілеттілігін уақытша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Оралбеков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2024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Жаңасемей ауданы мәслихатының 11.12.2024 </w:t>
      </w:r>
      <w:r>
        <w:rPr>
          <w:rFonts w:ascii="Times New Roman"/>
          <w:b w:val="false"/>
          <w:i w:val="false"/>
          <w:color w:val="ff0000"/>
          <w:sz w:val="28"/>
        </w:rPr>
        <w:t>№ 12/80-VIII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43 222,0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50 142,4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?01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мақсатты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2025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7 404,0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4 488,0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4 237,0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47 692,0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10 186,0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Жаңасемей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22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9/39-VIII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Ертіс ауылдық округінің 2026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58 953,00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4 803,0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 мен қызметтерге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2 748,0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51 030,0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қаржылық активтерді сатудан түсетін түсім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