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3455" w14:textId="a2a3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Айнабұлақ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9/34-VIII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Айнабұлақ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50 537,1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49 147,1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50 537,4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37 649,0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