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fd7d" w14:textId="0b8f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ауданы Абыралы ауылдық округінің 2024-2026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2024 жылғы 22 шілдедегі № 9/33-VIII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Жаңасемей аудандық мәслихатының 2024 жылғы 2 шілдедегі № 8/30-VIII "Жаңасемей ауданының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Жаңасемей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Абыралы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60 076,9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57 698,9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60 077,0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бюджет қалдықтары -0,1 мың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Жаңасемей ауданы мәслихатының 11.12.2024 </w:t>
      </w:r>
      <w:r>
        <w:rPr>
          <w:rFonts w:ascii="Times New Roman"/>
          <w:b w:val="false"/>
          <w:i w:val="false"/>
          <w:color w:val="000000"/>
          <w:sz w:val="28"/>
        </w:rPr>
        <w:t>№ 12/74-VIII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2024 жылға берілетін субвенция көлемі 40 477,0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Жаңасемей аудандық мәслихаты төрағасының уақытша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9/33-VIII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Абыралы ауылдық округінің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Жаңасемей ауданы мәслихатының 11.12.2024 </w:t>
      </w:r>
      <w:r>
        <w:rPr>
          <w:rFonts w:ascii="Times New Roman"/>
          <w:b w:val="false"/>
          <w:i w:val="false"/>
          <w:color w:val="ff0000"/>
          <w:sz w:val="28"/>
        </w:rPr>
        <w:t>№ 12/74-VIII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9/33-VIII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Абыралы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9/33-VIII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Абыралы ауылдық округінің 2026 жылға арналған бюджеті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