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3d94" w14:textId="bfb3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Ақшоқы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16-110/VIII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1.Мақаншы ауданы Ақшоқы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23 573,0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7 544,0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29-202/VIII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