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cc1d" w14:textId="65cc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Қарабұлақ ауылдық округінің 2025-2027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2024 жылғы 30 желтоқсандағы № 16-109/VIII шешімі. Күші жойылды - Абай облысы Мақаншы ауданы мәслихатының 2025 жылғы 30 желтоқсандағы № 32-232/VIII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Мақаншы ауданы мәслихатының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Мақаншы ауданы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Мақаншы ауданы мәслихатының 30.05.2025 </w:t>
      </w:r>
      <w:r>
        <w:rPr>
          <w:rFonts w:ascii="Times New Roman"/>
          <w:b w:val="false"/>
          <w:i w:val="false"/>
          <w:color w:val="000000"/>
          <w:sz w:val="28"/>
        </w:rPr>
        <w:t>№ 22-151/VIII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Мақаншы ауданы Қарабұлақ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55 629,0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9 631,0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45 998,0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55 979,0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Мақаншы ауданы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29-205/VIII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Мақаншы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16-109/VIII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Қарабұлақ ауылдық округінің 2025 жылға арналған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- Абай облысы Мақаншы ауданы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29-205/VIII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55 629,0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9 631,0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4 729,0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4 729,0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3 652,0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45 998,0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45 998,0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55 979,0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30 198,0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30 198,0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30 198,0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23 281,0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23 281,0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23 281,0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17 635,0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Мәдениет,спорт,туризм және ақпараттық кеңестік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қала,ауыл,кент,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нысыналы мақсатқа сай пайдаланылмаған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пайдаланылмаған бюджеттік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 аппаратының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16-109/VIII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Қарабұлақ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31 037,0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8 286,0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3 562,0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22 751,0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22 751,0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31 037,0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28 152,0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28 152,0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28 152,0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28 152,0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2 194,0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нысыналы мақсатқа сай пайдаланылмаған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пайдаланылмаған бюджеттік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 аппаратының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16-109/VIII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Қарабұлақ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33 199,0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3 124,0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3 124,0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24 334,0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24 334,0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33 199,0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30 112,0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30 112,0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30 112,0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30 112,0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2 348,0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нысыналы мақсатқа сай пайдаланылмаған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пайдаланылмаған бюджеттік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 аппаратының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