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5bc5c" w14:textId="095bc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Мақаншы ауданы Көктал ауылдық округінің 2025-2027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Мақаншы ауданы мәслихатының 2024 жылғы 30 желтоқсандағы № 16-107/VIII шешімі. Күші жойылды - Абай облысы Мақаншы ауданы мәслихатының 2025 жылғы 30 желтоқсандағы № 32-232/VIII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Мақаншы ауданы мәслихатының 30.12.2025 </w:t>
      </w:r>
      <w:r>
        <w:rPr>
          <w:rFonts w:ascii="Times New Roman"/>
          <w:b w:val="false"/>
          <w:i w:val="false"/>
          <w:color w:val="000000"/>
          <w:sz w:val="28"/>
        </w:rPr>
        <w:t>№ 32-232/VIII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сәйкес, Мақаншы ауданы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Абай облысы Мақаншы ауданы мәслихатының 30.05.2025 </w:t>
      </w:r>
      <w:r>
        <w:rPr>
          <w:rFonts w:ascii="Times New Roman"/>
          <w:b w:val="false"/>
          <w:i w:val="false"/>
          <w:color w:val="000000"/>
          <w:sz w:val="28"/>
        </w:rPr>
        <w:t>№ 22-157/VIII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Мақаншы ауданы Көктал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35 218,0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3 693,0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31 525,0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35 600,0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382,0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382,0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Мақаншы ауданы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29-211/VIII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Мақаншы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16-107/VIII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Көктал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Абай облысы Мақаншы ауданы мәслихатының 05.12.2025 </w:t>
      </w:r>
      <w:r>
        <w:rPr>
          <w:rFonts w:ascii="Times New Roman"/>
          <w:b w:val="false"/>
          <w:i w:val="false"/>
          <w:color w:val="ff0000"/>
          <w:sz w:val="28"/>
        </w:rPr>
        <w:t>№ 29-211/VIII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Мәдениет,спорт,туризм және ақпараттық кеңестік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16-107/VIII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Көктал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16-107/VIII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Көктал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