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9d2" w14:textId="324b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Қаратал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16-106/VIII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22-154/VIII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Қаратал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30 473,0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8 812,0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1 978,0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Қаратал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29-208/VIII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Қаратал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Қаратал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