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85bd" w14:textId="1098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Келдімұрат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16-103/VIII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Келдімұрат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178 458,3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171 386,3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180 469,3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2 011,0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178 458,3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180 469,3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16 967,0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