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7dfd" w14:textId="71e7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Көктерек ауылдық округінің 2025-2027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2024 жылғы 30 желтоқсандағы № 16-102/VIII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Мақаншы ауданы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Мақаншы ауданы мәслихатының 30.05.2025 </w:t>
      </w:r>
      <w:r>
        <w:rPr>
          <w:rFonts w:ascii="Times New Roman"/>
          <w:b w:val="false"/>
          <w:i w:val="false"/>
          <w:color w:val="000000"/>
          <w:sz w:val="28"/>
        </w:rPr>
        <w:t>№ 22-156/VIII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Мақаншы ауданы Көктерек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38 116,0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8 668,0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29 448,0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39 737,0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1 621,0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1 621,0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Мақаншы ауданы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29-210/VIII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Көктерек ауылдық округінің 2025 жылға арналған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Абай облысы Мақаншы ауданы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29-210/VIII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38 116,0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8 668,0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7 261,0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3 816,0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39 737,0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30 696,0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30 696,0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30 696,0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30 696,0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-1 621,0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нысыналы мақсатқа сай пайдаланылмаған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пайдаланылмаған бюджеттік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 аппаратының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1 621,0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Көктерек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36 402,0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9 909,0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3 317,0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24 401,0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36 402,0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31 554,0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31 554,0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31 554,0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31 554,0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нысыналы мақсатқа сай пайдаланылмаған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пайдаланылмаған бюджеттік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 аппаратының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Көктерек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12 841,0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10 603,0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6 659,0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26 109,0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26 109,0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33 763,0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33 763,0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33 763,0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33 763,0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5 187,0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5 187,0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5 187,0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4 271,0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нысыналы мақсатқа сай пайдаланылмаған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пайдаланылмаған бюджеттік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 аппаратының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