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ff7c" w14:textId="700f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Мақаншы ауылдық округінің 2025-2027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2024 жылғы 30 желтоқсандағы № 16-100/VIII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Мақаншы ауданы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Мақаншы ауданы мәслихатының 30.05.2025 </w:t>
      </w:r>
      <w:r>
        <w:rPr>
          <w:rFonts w:ascii="Times New Roman"/>
          <w:b w:val="false"/>
          <w:i w:val="false"/>
          <w:color w:val="000000"/>
          <w:sz w:val="28"/>
        </w:rPr>
        <w:t>№ 22-149/VIII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Мақаншы ауданы Мақаншы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355 534,0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127 290,0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228 244,0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363 603,0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-8 069,0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8 069,0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8 069,0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Мақаншы ауданы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29-203/VIII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Мақаншы ауылдық округінің 2025 жылға арналған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Абай облысы Мақаншы ауданы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29-203/VIII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355 534,0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127 290,0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75 727,0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75 727,0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51 423,0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47 645,0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228 244,0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228 244,0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363 603,0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66 505,0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66 505,0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66 505,0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66 505,0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54 058,0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4 734,0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224 705,0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224 705,0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224 705,0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224 705,0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"Ауыл-Ел бесігі" жобасы шеңберінде ауылдық елдімекендердегі әлеуметтік және инженерлік инфрақұрылым бойынша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тапшылығы (профициті)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-8 069,0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нысыналы мақсатқа сай пайдаланылмаған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пайдаланылмаған бюджеттік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 аппаратының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8 069,0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Мақаншы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101 105,0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100 566,0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52 694,0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44 372,0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6 208,0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101 105,0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52 313,0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52 313,0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52 313,0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52 313,0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44 058,0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4 734,0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"Ауыл-Ел бесігі" жобасы шеңберінде ауылдық елдімекендердегі әлеуметтік және инженерлік инфрақұрылым бойынша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қорынан нысаналы трансферт есебінен облыстық бюджеттен бөлінген нысаналы мақсатқа сай пайдаланылмаған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тапшылығы (профициті)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нысыналы мақсатқа сай пайдаланылмаған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пайдаланылмаған бюджеттік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 аппаратының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Мақаншы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108 145,0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107 606,0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51 063,0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51 063,0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56 383,0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47 478,0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6 643,0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108 145,0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59 353,0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59 353,0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59 353,0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59 353,0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44 058,0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4 734,0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"Ауыл-Ел бесігі" жобасы шеңберінде ауылдық елдімекендердегі әлеуметтік және инженерлік инфрақұрылым бойынша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қорынан нысаналы трансферт есебінен облыстық бюджеттен бөлінген нысаналы мақсатқа сай пайдаланылмаған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тапшылығы (профициті)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нысыналы мақсатқа сай пайдаланылмаған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пайдаланылмаған бюджеттік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 аппаратының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