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12f1" w14:textId="b2f1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Шолпан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2024 жылғы 27 желтоқсандағы № 21-427/VIII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Үржар аудандық мәслихатының 29.04.2025 </w:t>
      </w:r>
      <w:r>
        <w:rPr>
          <w:rFonts w:ascii="Times New Roman"/>
          <w:b w:val="false"/>
          <w:i w:val="false"/>
          <w:color w:val="000000"/>
          <w:sz w:val="28"/>
        </w:rPr>
        <w:t>№ 24-479/VIII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Шолпан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48 018,0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37 297,0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51 336,2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-3 318,2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-3 318,2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–3 318,2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3 318,2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28-568/VIII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21-427/VIII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Шолпан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28-568/VIII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каржыландыру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21-427/VIII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Шолпан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21-427/VIII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Шолпан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