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7c0e" w14:textId="eb07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Салқынбел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21-425/VIII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Салқынбел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45 194,3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-1 742,3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-1 742,3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–1 742,3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1 742,3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30-610/VIII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30-610/VIII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