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f7b8" w14:textId="6f8f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Науалы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27 желтоқсандағы № 21-424/VIII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24-476/VIII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Науалы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78 284,6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25 215,0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53 069,6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88 174,6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-9 890,0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-9 890,0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–9 890,0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9 890,0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28-566/VIII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№21 - 424/VIII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28-566/VIII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өзгеруіне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№21 - 424/VIII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№21 - 424/VIII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