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f8c9" w14:textId="bbef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Қоңыршәулі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21-423/VIII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Қоңыршәулі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102 122,1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55 840,1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103 079,1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–957,0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957,0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30-612/VIII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30-612/VIII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