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1155" w14:textId="fcf1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Бестерек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21-415/VIII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24-467/VIII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Бестерек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65 840,9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21 821,0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44 019,9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72 465,9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-6 625,0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-6 625,0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–6 625,0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6 625,0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28-560/VIII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28-560/VIII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 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