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5df6" w14:textId="7cb5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Барқытбел ауылдық округінің 2025-2027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2024 жылғы 27 желтоқсандағы № 21-414/VIII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2025 жылғы 23 сәуірдегі №24-463/VIII "Үржар аудандық мәслихатының 2024 жылғы 24 желтоқсанындағы №21-401/VIII "Үржар ауданының 2025-2027 жылдарға арналған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Үржар аудандық мәслихатының 29.04.2025 </w:t>
      </w:r>
      <w:r>
        <w:rPr>
          <w:rFonts w:ascii="Times New Roman"/>
          <w:b w:val="false"/>
          <w:i w:val="false"/>
          <w:color w:val="000000"/>
          <w:sz w:val="28"/>
        </w:rPr>
        <w:t>№ 24-466/VIII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Барқытбел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82 077,0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68 743,0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86 578,7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-4 501,7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-4 501,7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–4 501,7,0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–4 501,7мың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30-607/VIII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21-414/VIII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Барқытбел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30-607/VIII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21-414/VIII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Барқытбел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21-414/VIII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Барқытбел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