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5781" w14:textId="9c65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Ақжар ауылдық округінің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2024 жылғы 27 желтоқсандағы № 21-412/VIII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 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Үржар аудандық мәслихатының 29.04.2025 </w:t>
      </w:r>
      <w:r>
        <w:rPr>
          <w:rFonts w:ascii="Times New Roman"/>
          <w:b w:val="false"/>
          <w:i w:val="false"/>
          <w:color w:val="000000"/>
          <w:sz w:val="28"/>
        </w:rPr>
        <w:t>№ 24-464/VIII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Ақжар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274 491,6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33 775,0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240 058,6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277 591,6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-3 100,0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–3 100,0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3 100,0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30-606/VIII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Ақжар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30-606/VIII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Ақжар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Ақжар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