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0b56" w14:textId="4d10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Подборный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34876,6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19246,6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Подборный ауылдық округінің бюджетіне аудандық бюджеттен берілетін бюджеттік субвенцияның көлемі 19021 мың теңге сомасында көзделсін.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Подборный ауылдық округінің бюджетінде облыстық бюджеттен ағымдағы нысаналы трансферттер 225,6 мың теңге сомасында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Подборный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трансферттерді)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