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9d2a" w14:textId="27a9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Бородулиха ауданы Андреевка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2024 жылғы 30 желтоқсандағы № 28-2-VIII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2024 жылғы 24 желтоқсандағы № 27-2-VIII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Андреевка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52063,8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8860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2495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40708,8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56865,5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- 4801,7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4801,7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4801,7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аудандық бюджеттен Андреевка ауылдық округінің бюджетіне аудандық бюджеттен берілетін бюджеттік субвенцияның көлемі 34389 мың теңге сомасында көзделсін.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Андреевка ауылдық округінің бюджетінде облыстық бюджеттен 1360,4 мың теңге сомасында ағымдағы нысаналы трансферттер көзделсін.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2025 жылға арналған Андреевка ауылдық округінің бюджетінде аудандық бюджеттен 4959,4 мың теңге сомасында ағымдағы нысаналы трансферттер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толықтырылды- Абай облысы Бородулиха аудандық мәслихатының 24.11.2025 </w:t>
      </w:r>
      <w:r>
        <w:rPr>
          <w:rFonts w:ascii="Times New Roman"/>
          <w:b w:val="false"/>
          <w:i w:val="false"/>
          <w:color w:val="000000"/>
          <w:sz w:val="28"/>
        </w:rPr>
        <w:t>№ 38-3-VIII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000000"/>
          <w:sz w:val="28"/>
        </w:rPr>
        <w:t>№ 40-2-VIII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30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28-2-VIII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Андреевка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Бородулиха аудандық мәслихатының 11.12.2025 </w:t>
      </w:r>
      <w:r>
        <w:rPr>
          <w:rFonts w:ascii="Times New Roman"/>
          <w:b w:val="false"/>
          <w:i w:val="false"/>
          <w:color w:val="ff0000"/>
          <w:sz w:val="28"/>
        </w:rPr>
        <w:t>№ 40-2-VIII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тауарлар, жұмыстар мен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 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Андреевка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тауарлар, жұмыстар мен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Андреевка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тауарлар, жұмыстар мен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