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be719" w14:textId="d8be7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Жетіжар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Бесқарағай аудандық мәслихатының 2024 жылғы 30 желтоқсандағы № 26/10-VIII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 2025 бастап қолданысқа енгізіледі.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3- тармағына,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және Бесқарағай аудандық мәслихатының 2024 жылғы 25 желтоқсандағы № 25/2-VІІІ "2025-2027 жылдарға арналған Бесқарағай ауданының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Бесқарағай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Бесқарағай аудандық мәслихатының 10.07.2025 </w:t>
      </w:r>
      <w:r>
        <w:rPr>
          <w:rFonts w:ascii="Times New Roman"/>
          <w:b w:val="false"/>
          <w:i w:val="false"/>
          <w:color w:val="000000"/>
          <w:sz w:val="28"/>
        </w:rPr>
        <w:t>№ 29/10-VIII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Жетіжар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60 457,3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5600,0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54 857,3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63 138,5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0,0 мың теңге, соның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активтерін сатып алу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мемлекеттің қаржы активтерін сатудан түсетін түсімдер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-2681,2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2 681,2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2 681,2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Бесқарағай аудандық мәслихатының 23.10.2025 </w:t>
      </w:r>
      <w:r>
        <w:rPr>
          <w:rFonts w:ascii="Times New Roman"/>
          <w:b w:val="false"/>
          <w:i w:val="false"/>
          <w:color w:val="000000"/>
          <w:sz w:val="28"/>
        </w:rPr>
        <w:t>№ 32/10-VIII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Жетіжар ауылдық округінің бюджетіне аудандық  бюджеттен берілетін субвенцияның көлемі 42599,0 мың теңге сомасында  ескерілсін.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Бесқарағай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Абылгазинова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26/10-VIII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Жетіжар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Бесқарағай аудандық мәслихатының 23.10.2025 </w:t>
      </w:r>
      <w:r>
        <w:rPr>
          <w:rFonts w:ascii="Times New Roman"/>
          <w:b w:val="false"/>
          <w:i w:val="false"/>
          <w:color w:val="ff0000"/>
          <w:sz w:val="28"/>
        </w:rPr>
        <w:t>№ 32/10-VIII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60 457,3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жұмыстарымен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54 857,3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54 857,3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54 857,3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63 138,5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49 088,3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49 088,3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49 088,3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49 088,3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-2681,2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26/10-VIII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Жетіжар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күрделі шығындар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26/10-VIII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Жетіжар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