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ec78" w14:textId="74ce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Қарабас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30 желтоқсандағы № 26/9-VIII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Бесқарағай аудандық мәслихатының 10.07.2025 </w:t>
      </w:r>
      <w:r>
        <w:rPr>
          <w:rFonts w:ascii="Times New Roman"/>
          <w:b w:val="false"/>
          <w:i w:val="false"/>
          <w:color w:val="000000"/>
          <w:sz w:val="28"/>
        </w:rPr>
        <w:t>№ 29/9-VIII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Қарабас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85 855,4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8 837,4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77 018,0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93 042,8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-7 187,4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7 187,4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7 187,4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Бесқарағай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Қарабас ауылдық округінің бюджетіне аудандық бюджеттен берілетін субвенцияның көлемі 48 105,0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Қарабас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Бесқарағай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