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45e5" w14:textId="4654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Долон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30 желтоқсандағы № 26/6-VIII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Бесқарағай аудандық мәслихатының 10.07.2025 </w:t>
      </w:r>
      <w:r>
        <w:rPr>
          <w:rFonts w:ascii="Times New Roman"/>
          <w:b w:val="false"/>
          <w:i w:val="false"/>
          <w:color w:val="00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Долон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89 882,1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8 770,0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түсімдер- 1 307,0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79 805,1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93 140,7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- 3 258,6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3 258,6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қалдықтары- 3 258,6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Бесқарағай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Долон ауылдық округінің бюджетіне аудандық бюджеттен берілетін субвенцияның көлемі 48 875,0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Долон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Бесқарағай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