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0b2a" w14:textId="ada0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Глуховка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30 желтоқсандағы № 26/5-VIII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Бесқарағай аудандық мәслихатының 23.10.2025 </w:t>
      </w:r>
      <w:r>
        <w:rPr>
          <w:rFonts w:ascii="Times New Roman"/>
          <w:b w:val="false"/>
          <w:i w:val="false"/>
          <w:color w:val="000000"/>
          <w:sz w:val="28"/>
        </w:rPr>
        <w:t>№ 32 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Глуховка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275 454,2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16 628,0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258 826,2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282 468,9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-7 014,7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7 014,7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қалдықтары- 7 014,7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Бесқарағай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Глуховка ауылдық округінің бюджетіне аудандық бюджеттен берілетін субвенцияның көлемі 39884,0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26/5-VIII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Глуховка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Бесқарағай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