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d567" w14:textId="154d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Бесқарағай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Бесқарағай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141374,2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63861,1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73745,1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147645,5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-6271,3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–6271,3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Бесқарағай ауылдық округінің бюджетіне аудандық бюджеттен берілетін субвенцияның көлемі 43265,0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Бесқарағай ауылдық округінің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