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a1ef" w14:textId="1dea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Баскөл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30 желтоқсандағы № 26/2-VIII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2024 жылғы 25 желтоқсандағы № 25/2-VІІІ "2025-2027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Бесқарағай аудандық мәслихатының 10.07.2025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Баскөл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156 931,4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11 245,0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- 1 650,0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144 036,4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196 850,4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–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жасалатын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(профицит) – -39919,0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39919,0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39919,0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Бесқарағай аудандық мәслихатының 23.10.2025 </w:t>
      </w:r>
      <w:r>
        <w:rPr>
          <w:rFonts w:ascii="Times New Roman"/>
          <w:b w:val="false"/>
          <w:i w:val="false"/>
          <w:color w:val="000000"/>
          <w:sz w:val="28"/>
        </w:rPr>
        <w:t>№ 32 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Баскөл ауылдық округінің бюджетіне аудандық бюджеттен берілетін субвенцияның көлемі 45 254,0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Бесқарағай аудандық мәслихатының 23.10.2025 </w:t>
      </w:r>
      <w:r>
        <w:rPr>
          <w:rFonts w:ascii="Times New Roman"/>
          <w:b w:val="false"/>
          <w:i w:val="false"/>
          <w:color w:val="ff0000"/>
          <w:sz w:val="28"/>
        </w:rPr>
        <w:t>№ 32 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