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14d7" w14:textId="cfc1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Бесқарағай ауданының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25 желтоқсандағы № 25/2-VIII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Бесқарағай аудандық мәслихатының 25.06.2025 </w:t>
      </w:r>
      <w:r>
        <w:rPr>
          <w:rFonts w:ascii="Times New Roman"/>
          <w:b w:val="false"/>
          <w:i w:val="false"/>
          <w:color w:val="000000"/>
          <w:sz w:val="28"/>
        </w:rPr>
        <w:t>№ 28/5-VIII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Бесқарағай ауданының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5 024 515,9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1 506 406,0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53 469,0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2 000,0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3 462 640,9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5 493 625,8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31 896,0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70 776,0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38 880,0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-501 005,9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501 005,9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489 656,0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38 880,0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50 229,9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Бесқарағай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35/6-VIII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облыстық мәслихатының 2025 жылғы 3 шілдедегі № 29/194-VIII "2025-2027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2025 жылға арналған аудандық бюджетке әлеуметтік салық 89,8%, жеке табыс салығы 88,6% бойынша кірістерді бөлу нормативтерін орындау қабылдансын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Абай облысы Бесқарағай аудандық мәслихатының 16.10.2025 </w:t>
      </w:r>
      <w:r>
        <w:rPr>
          <w:rFonts w:ascii="Times New Roman"/>
          <w:b w:val="false"/>
          <w:i w:val="false"/>
          <w:color w:val="000000"/>
          <w:sz w:val="28"/>
        </w:rPr>
        <w:t>№ 31/2-VIII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 облыстық бюджеттен аудандық бюджетке берілетін субвенциялар көлемі 1 080 780,0 мың теңге сомасында ескерілсін.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Ауданның жергілікті атқарушы органның 2025 жылға арналған резерві 32 000,0 мың теңге сомасында бекітілсін.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Бесқарағай 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Бесқарағай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35/6-VIII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Негізгі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5493625,8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қаланың) сәулет, құрылыс, тұрғын үй-коммуналдық шаруашылығы, жолаушылар көлігі және автомобиль жолдары бөлімі (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округтерге субвенция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459 038 бағдарлама (мың 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"Бесқарағай аудандық экономика және қаржы бөлімі"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430 874,0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"Баскөл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"Беген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"Бесқарағай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"Глуховка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"Долон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"Ерназар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"Жетіжар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"Канонерка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"Қарабас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"М-Владимировка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Бесқарағай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қаланың) сәулет, құрылыс, тұрғын үй-коммуналдық шаруашылығы, жолаушылар көлігі және автомобиль жолдары бөлімі (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Бесқарағай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қаланың) сәулет, құрылыс, тұрғын үй-коммуналдық шаруашылығы, жолаушылар көлігі және автомобиль жолдары бөлімі (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2025-2027 жылдарға арналған бюджеттік инвестициялық жобалардың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бағдарлама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501 557,0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үй-коммуналдық 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501 557,0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 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124 731,0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 инфрақұрылымды жобалау, дамыту және (немесе) 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124 731,0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 бюджеттен берілетін трансферттер есебінен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124 731,0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 ауылында 300 орындық мектепке инженерлік-коммуникациялық инфрақұрылым салуға ЖСҚ әзірлеу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124 731,0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376 826,0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 елді мекендерде сумен жабдықтау және су бұру жүйесін 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376 826,0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бюджеттен берілетін трансферттер есебінен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 ауылында су құбыры желілерін реконструкциялау және құрылысы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 бюджеттен берілетін трансферттер есебінен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76 726,0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 ішінде инвестициялық жобаларға: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"Мостик ауылында сумен жабдықтау желілері мен су тарту имараттарының құрылысы" ЖСҚ түзету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 ауылында су құбыры желілерін реконструкциялау және құрылысы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66 065,0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 қаражаты есебінен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Кривинка, Бозтал, Башкуль, Канонерка и Малая-Владимировка ауылдарда су құбыры желілерін реконструкциялау және құрылысы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Бесқарағай ауданының бюджетіне берілетін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нысаналы ағымдағы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260 537,0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етуге және өмір сүру сапасын жақсартуға мүгедектігі бар адамдарды міндетті гигиеналық құралдармен қамтамасыз ету нормаларын ұлғайту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етуге және өмір сүру сапасын жақсартуға санаторий-курорттық емдеу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қорғау – 145,0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мәдениет-359,0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басқалары-78,0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штаттан тыс қызметкерлер – 739,0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әлеуметтік осал топтары үшін тұрғын үй коммуналдық тұрғын үй қорын сатып алуға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 мен ауылдық елді мекендерде сумен жабдықтау және су бұру жүйесін дамытуға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ауылында су құбыры желілерін реконструкциялау және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714 933,0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АӘК мемлекеттік атаулы әлеуметтік көмек төлеуге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154 577,0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жастан 6 жасқа дейінгі балаларға кепілдендірілген әлеуметтік пакетке мемлекеттік атаулы әлеуметтік көмек төлеуге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қимыл тілі маманының қызметтерін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көмекшінің қызметтері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 протездік-ортопедиялық, сурдотехникалық, тифлотехникалық құралдар, арнайы қозғалыс құралдары (кресло-арбалар), техникалық көмекші (компенсаторлық) құралдарды кеңейту, сөйлеу синтезі бар, кіріктірілген енгізу/шығару бар портативті тифлокомпьютер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 санаториялық-курорттық емдеу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азаматтардың жекелеген санаттарына әлеуметтік көмек көрсетуге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қатысушыларына, ҰОС мүгедектеріне, ҰОС қатысушылары мен мүгедектеріне теңестірілген адамдарға, ЧАЭС, жаралану салдарынан қаза тапқан (хабар-ошарсыз кеткен) немесе қайтыс болған әскери қызметшілердің отбасыларына, Ауғанстанда, Тәжікстанда, Карабахтарда қаза тапқан жауынгерлердің отбасыларына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санаттарына әлеуметтік көмек көрсетуге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немесе бұрын "Батыр Ана" атағын алған және 1, 2 дәрежелі "Ана даңқы" орденімен наградталған және бірге тұратын төрт және одан да көп кәмелетке толмаған балалары бар көпбалалы аналарға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қызметкерлерінің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саласының қызметкерлері үшін жұмыс берушінің қосымша міндетті зейнетақы жарналарын енгізуге: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қорғау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тілдерді дамыту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штаттан тыс қызметкерлер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мұрағат мекемелерінде ерекше еңбек жағдайлары үшін лауазымдық жалақыға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 ұсақтау бойынша жарылыс жұмыстарын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Сәулет, қала құрылысы және жер қатынастары басқармасы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жоспарды жоспарлау мен дамытудың жеңілдетілген схемасын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 пайдалануды реттеу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Кривинка ауылында ұзындығы 600 метр Ертіс өзенінің жағасын нығайту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 пайдалануды реттеу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ауылында қорғаныш үйіндісі мен су бұру каналдарының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ресурстар және табиғат пайдалануды реттеу басқармасы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ауылында қорғаныш үйіндісі мен су бұру каналдарының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Мостик ауылында сумен жабдықтау желілері мен су тарту имараттарының құрылысына ЖСҚ түзету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ауылында су құбыры желілерін реконструкциялау және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ауылындағы 300 орындық мектепке инженерлік-коммуникациялық инфрақұрылым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 әлеуметтік және инженерлік инфрақұрылым бойынша іс – шараларды іске асыруға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басқармасы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Қарағайлы ауылындағы Момышұлы, Гагарин, Тәуелсіздік, Баймұратов көшелерін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Белокаменка ауылындағы Ертіс көшесін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Глуховка ауылындағы Абай көшесін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Стеклянка ауылындағы Молодежная көшесін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саласында облыстық деңгейге функциялардың берілуіне байланысты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66 082,0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хал актілерін республикалық деңгейге тіркеу саласында функциялардың берілуіне байланысты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Бесқарағай ауданының бюджетінің төртінші деңгейіне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 әлеуметтік және инженерлік инфрақұрылым бойынша іс – шараларды іске асыруға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басқармасы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Қарағайлы ауылындағы Момышұлы, Гагарин, Тәуелсіздік, Баймұратов көшелерін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Белокаменка ауылындағы Ертіс көшесін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Глуховка ауылындағы Абай көшесін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Стеклянка ауылындағы Молодежная көшесін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 арқылы,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Глуховка ауылдық округіне ғимаратқа ағымдағы жөндеу жүргізуге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Малая-Владимировка ауылдық округіне жиһаз жасауға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ауылдық округіне бейнебақылау камераларына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ауылдық округіне күрделі шығындарға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 ауылдық округіне күрделі шығындарға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ауылдық округіне күрделі шығындарға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ауылдық округіне күрделі шығындарға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ауылдық округіне күрделі шығындарға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 арқылы,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Беген ауылдық округіне БМС ұстауға және қызмет көрсетуге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ауылдық округіне БМС ұстауға және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Жетіжар ауылдық округіне БМС ұстауға және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ауылдық округіне БМС ұстауға және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округіне БМС ұстауға және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Малая-Владимировка ауылдық округіне БМС ұстауға және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ауылдық округіне бөлінген мал союға арналған қора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ауылдық округіне бөлінген мал союға арналған қора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округіне бөлінген мал союға арналған қора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округіне қоқыс жинауға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ауылдық округіне қоқыс жинауға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ауылдық округіне иесіз желілерге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округіне иесіз желілерге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округіне ведомстволық сараптамаға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ауылдық округіне жасыл желектерді суаруға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ауылдық округіне көшелер мен алаңдарды қардан тазартуға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ауылдық округіне көшелер мен алаңдарды қардан тазартуға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ауылдық округіне жолдарды тегістеуге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ауылдық округіне жолдарды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ауылдық округіне қар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округіне қар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округіне қар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ауылдық округіне қар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