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38f2" w14:textId="0ff38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Аягөз ауданының Тарбағатай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Аягөз аудандық мәслихатының 2024 жылғы 30 желтоқсандағы № 20/406-VIII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2025 бастап қолданысқа енгізіледі.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 – 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 тармағының 1) тармақшасына сәйкес Аягөз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Кіріспе жаңа редакцияда - Абай облысы Аягөз аудандық мәслихатының 16.05.2025 </w:t>
      </w:r>
      <w:r>
        <w:rPr>
          <w:rFonts w:ascii="Times New Roman"/>
          <w:b w:val="false"/>
          <w:i w:val="false"/>
          <w:color w:val="000000"/>
          <w:sz w:val="28"/>
        </w:rPr>
        <w:t>№ 25/456-VIII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Тарбағатай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246385,8 мың теңге, соның ішінде: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9888,0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236099,8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246431,3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- 45,5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45,5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45,5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000000"/>
          <w:sz w:val="28"/>
        </w:rPr>
        <w:t>№ 31/558-VIII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2025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Тарбағатай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Абай облысы Аягөз аудандық мәслихатының 18.12.2025 </w:t>
      </w:r>
      <w:r>
        <w:rPr>
          <w:rFonts w:ascii="Times New Roman"/>
          <w:b w:val="false"/>
          <w:i w:val="false"/>
          <w:color w:val="ff0000"/>
          <w:sz w:val="28"/>
        </w:rPr>
        <w:t>№ 31/558-VIII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246385,8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236099,8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Тарбағатай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Аягөз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№20/406-VIII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Тарбағатай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пайдаланғаны үшін төлем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функция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көлігі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