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ad19" w14:textId="979a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Өркен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20/404-VIII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10715,0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- 448,8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№20/404 -VІІI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№20/404 -VІІI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№20/404 -VІІI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