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edca" w14:textId="6d3e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Нарын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64021,7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6802,2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57219,5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- 1657,7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Нарын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