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f731" w14:textId="04cf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Аягөз ауданының Мыңбұлақ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2024 жылғы 30 желтоқсандағы № 20/402-VIII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Аягөз аудандық мәслихатының 16.05.2025 </w:t>
      </w:r>
      <w:r>
        <w:rPr>
          <w:rFonts w:ascii="Times New Roman"/>
          <w:b w:val="false"/>
          <w:i w:val="false"/>
          <w:color w:val="000000"/>
          <w:sz w:val="28"/>
        </w:rPr>
        <w:t>№ 25/452-VIII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Мыңбұлақ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70884,0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20049,1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50568,0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75190,3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- 4306,3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4306,3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4306,3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31/554-VIII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№20/402-VІІI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Мыңбұлақ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31/554-VIII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жәнет 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№20/402-VІІI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Мыңбұлақ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 корганның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жәнет 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№20/402-VІІI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Мыңбұлақ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 корганның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жәнет 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