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706b" w14:textId="e587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Аягөз ауданының Мамырсу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2024 жылғы 30 желтоқсандағы № 20/401-VIII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Аягөз аудандық мәслихатының 16.05.2025 </w:t>
      </w:r>
      <w:r>
        <w:rPr>
          <w:rFonts w:ascii="Times New Roman"/>
          <w:b w:val="false"/>
          <w:i w:val="false"/>
          <w:color w:val="000000"/>
          <w:sz w:val="28"/>
        </w:rPr>
        <w:t>№ 25/451-VIII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Мамырсу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93088,5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18217,3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2910,7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71960,5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97468,1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-4379,6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4379,6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4379,6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31/553-VIII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Мамырсу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31/553-VIII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Мамырсу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Мамырсу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