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2a43" w14:textId="d1a2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Аягөз ауданының Малкелді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2024 жылғы 30 желтоқсандағы № 20/400-VIII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Аягөз аудандық мәслихатының 16.05.2025 </w:t>
      </w:r>
      <w:r>
        <w:rPr>
          <w:rFonts w:ascii="Times New Roman"/>
          <w:b w:val="false"/>
          <w:i w:val="false"/>
          <w:color w:val="000000"/>
          <w:sz w:val="28"/>
        </w:rPr>
        <w:t>№ 25/450-VIII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Малкелді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100935,4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37988,3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103,7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62843,4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102148,1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- 1212,7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1212,7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1212,7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Ескерту. 1-тармақ жаңа редакцияда - Абай облысы Аягөз аудандық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31/552-VIII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№20/400-VІII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Малкелді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Аягөз аудандық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31/552-VIII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№20/400-VIІI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Малкелді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№20/400-VIІI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Малкелді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