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8580" w14:textId="1ce8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Аягөз ауданының Мәдениет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20/398-VIII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Мәдениет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59749,5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12345,0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116,0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47288,5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63095,2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-3345,7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3345,7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3345,7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№20/398-VIІІ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Мәдениет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№20/398-VIІІ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Мәдениет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№20/398-VIІІ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Мәдениет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