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fb3b" w14:textId="21df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Қопа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90627,7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25421,4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65206,3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94384,3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3756,6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3756,6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