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995c" w14:textId="46d9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Емелтау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Емелтау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кірістер- 63676,2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41324,6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-1915,4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Емелтау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түсетін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қалалардың,ауылдардың,кенттердің,ауылдық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Емелтау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Емелтау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