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6842" w14:textId="e1b6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Бидайық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20/393-VIII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32536,5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13332,4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–19204,1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35802,8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-3266,3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31/545-VIII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Бидайық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