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6245e" w14:textId="3d624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Аягөз ауданының Баршатас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2024 жылғы 30 желтоқсандағы № 20/392-VIII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Абай облысы Аягөз аудандық мәслихатының 16.05.2025 </w:t>
      </w:r>
      <w:r>
        <w:rPr>
          <w:rFonts w:ascii="Times New Roman"/>
          <w:b w:val="false"/>
          <w:i w:val="false"/>
          <w:color w:val="000000"/>
          <w:sz w:val="28"/>
        </w:rPr>
        <w:t>№ 25/442-VIII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Баршатас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261072,6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8859,0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251693,6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261692,6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620,0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620,0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Ескерту. 1-тармақ жаңа редакцияда - Абай облысы Аягөз аудандық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31/544-VIII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№20/392-VIІІ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Баршатас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Аягөз аудандық мәслихатының 18.12.2025 </w:t>
      </w:r>
      <w:r>
        <w:rPr>
          <w:rFonts w:ascii="Times New Roman"/>
          <w:b w:val="false"/>
          <w:i w:val="false"/>
          <w:color w:val="ff0000"/>
          <w:sz w:val="28"/>
        </w:rPr>
        <w:t>№ 31/544-VIII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нысаналы)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№20/392-VIІІ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Баршатас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нысаналы)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№20/392-VIІІ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Баршатас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нысаналы)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