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a185" w14:textId="3dca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Ақшәулі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20/389-VIII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73436,8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2070,0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71366,8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74603,8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Ақшәулі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Ақшәулі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Ақшәулі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