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eb37" w14:textId="c60e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Ақшатау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20/388-VIII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272634,3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– 5853,7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266780,6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–275462,1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2827,8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2827,8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